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159D" w:rsidRDefault="00AC159D" w:rsidP="00AC159D">
      <w:pPr>
        <w:suppressLineNumbers/>
        <w:suppressAutoHyphens/>
        <w:jc w:val="center"/>
        <w:rPr>
          <w:rFonts w:ascii="Bookman Old Style" w:hAnsi="Bookman Old Style"/>
          <w:sz w:val="28"/>
          <w:szCs w:val="28"/>
        </w:rPr>
      </w:pPr>
      <w:r>
        <w:rPr>
          <w:noProof/>
        </w:rPr>
        <w:drawing>
          <wp:inline distT="0" distB="0" distL="0" distR="0" wp14:anchorId="6DCF4B69" wp14:editId="448CE252">
            <wp:extent cx="576000" cy="894459"/>
            <wp:effectExtent l="0" t="0" r="0" b="127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00" cy="894459"/>
                    </a:xfrm>
                    <a:prstGeom prst="rect">
                      <a:avLst/>
                    </a:prstGeom>
                    <a:noFill/>
                    <a:ln>
                      <a:noFill/>
                    </a:ln>
                  </pic:spPr>
                </pic:pic>
              </a:graphicData>
            </a:graphic>
          </wp:inline>
        </w:drawing>
      </w:r>
    </w:p>
    <w:p w:rsidR="00AC159D" w:rsidRDefault="00AC159D" w:rsidP="00AC159D">
      <w:pPr>
        <w:pStyle w:val="ad"/>
        <w:jc w:val="center"/>
        <w:rPr>
          <w:color w:val="auto"/>
          <w:sz w:val="28"/>
          <w:szCs w:val="28"/>
        </w:rPr>
      </w:pPr>
      <w:r>
        <w:rPr>
          <w:color w:val="auto"/>
          <w:sz w:val="28"/>
          <w:szCs w:val="28"/>
        </w:rPr>
        <w:t>РОССИЙСКАЯ ФЕДЕРАЦИЯ</w:t>
      </w:r>
    </w:p>
    <w:p w:rsidR="00AC159D" w:rsidRDefault="00AC159D" w:rsidP="00AC159D">
      <w:pPr>
        <w:jc w:val="center"/>
        <w:rPr>
          <w:b/>
          <w:sz w:val="28"/>
          <w:szCs w:val="28"/>
        </w:rPr>
      </w:pPr>
      <w:r>
        <w:rPr>
          <w:b/>
          <w:sz w:val="28"/>
          <w:szCs w:val="28"/>
        </w:rPr>
        <w:t>РОСТОВСКАЯ ОБЛАСТЬ</w:t>
      </w:r>
    </w:p>
    <w:p w:rsidR="00AC159D" w:rsidRDefault="00AC159D" w:rsidP="00AC159D">
      <w:pPr>
        <w:jc w:val="center"/>
        <w:rPr>
          <w:b/>
          <w:sz w:val="28"/>
          <w:szCs w:val="28"/>
        </w:rPr>
      </w:pPr>
      <w:r>
        <w:rPr>
          <w:b/>
          <w:sz w:val="28"/>
          <w:szCs w:val="28"/>
        </w:rPr>
        <w:t>ОКТЯБРЬСКИЙ РАЙОН</w:t>
      </w:r>
    </w:p>
    <w:p w:rsidR="00AC159D" w:rsidRPr="0098098F" w:rsidRDefault="00AC159D" w:rsidP="00AC159D">
      <w:pPr>
        <w:widowControl w:val="0"/>
        <w:shd w:val="clear" w:color="auto" w:fill="FFFFFF"/>
        <w:autoSpaceDE w:val="0"/>
        <w:autoSpaceDN w:val="0"/>
        <w:adjustRightInd w:val="0"/>
        <w:spacing w:before="307"/>
        <w:ind w:left="62"/>
        <w:jc w:val="center"/>
        <w:rPr>
          <w:b/>
          <w:sz w:val="28"/>
          <w:szCs w:val="28"/>
        </w:rPr>
      </w:pPr>
      <w:r w:rsidRPr="0098098F">
        <w:rPr>
          <w:b/>
          <w:bCs/>
          <w:spacing w:val="-8"/>
          <w:sz w:val="28"/>
          <w:szCs w:val="28"/>
        </w:rPr>
        <w:t xml:space="preserve">Муниципальное образование </w:t>
      </w:r>
      <w:r w:rsidRPr="0098098F">
        <w:rPr>
          <w:b/>
          <w:bCs/>
          <w:spacing w:val="-7"/>
          <w:sz w:val="28"/>
          <w:szCs w:val="28"/>
        </w:rPr>
        <w:t>«Бессергеневское сельское поселение»</w:t>
      </w:r>
    </w:p>
    <w:p w:rsidR="00AC159D" w:rsidRPr="0098098F" w:rsidRDefault="00AC159D" w:rsidP="00AC159D">
      <w:pPr>
        <w:jc w:val="center"/>
        <w:rPr>
          <w:b/>
          <w:sz w:val="28"/>
          <w:szCs w:val="28"/>
        </w:rPr>
      </w:pPr>
      <w:r w:rsidRPr="0098098F">
        <w:rPr>
          <w:b/>
          <w:sz w:val="28"/>
          <w:szCs w:val="28"/>
        </w:rPr>
        <w:t>Администрация Бессергеневского сельского поселения</w:t>
      </w:r>
    </w:p>
    <w:p w:rsidR="00AC159D" w:rsidRPr="001300F3" w:rsidRDefault="00AC159D" w:rsidP="00AC159D">
      <w:pPr>
        <w:rPr>
          <w:b/>
          <w:sz w:val="28"/>
          <w:szCs w:val="28"/>
        </w:rPr>
      </w:pPr>
    </w:p>
    <w:p w:rsidR="00AC159D" w:rsidRPr="001300F3" w:rsidRDefault="00AC159D" w:rsidP="00AC159D">
      <w:pPr>
        <w:jc w:val="center"/>
        <w:rPr>
          <w:b/>
          <w:sz w:val="28"/>
          <w:szCs w:val="28"/>
        </w:rPr>
      </w:pPr>
      <w:r w:rsidRPr="001300F3">
        <w:rPr>
          <w:b/>
          <w:sz w:val="28"/>
          <w:szCs w:val="28"/>
        </w:rPr>
        <w:t>ПОСТАНОВЛЕНИЕ</w:t>
      </w:r>
    </w:p>
    <w:p w:rsidR="00AB08D3" w:rsidRDefault="00AB08D3" w:rsidP="00AB08D3">
      <w:pPr>
        <w:jc w:val="both"/>
        <w:rPr>
          <w:sz w:val="12"/>
        </w:rPr>
      </w:pPr>
    </w:p>
    <w:p w:rsidR="00281E60" w:rsidRDefault="00281E60" w:rsidP="00AB08D3">
      <w:pPr>
        <w:jc w:val="both"/>
        <w:rPr>
          <w:sz w:val="12"/>
        </w:rPr>
      </w:pPr>
    </w:p>
    <w:p w:rsidR="00AB08D3" w:rsidRPr="00281E60" w:rsidRDefault="001A517E" w:rsidP="00AB08D3">
      <w:pPr>
        <w:jc w:val="both"/>
        <w:rPr>
          <w:b/>
          <w:sz w:val="28"/>
          <w:szCs w:val="28"/>
        </w:rPr>
      </w:pPr>
      <w:r w:rsidRPr="001A517E">
        <w:rPr>
          <w:b/>
          <w:sz w:val="28"/>
          <w:szCs w:val="28"/>
        </w:rPr>
        <w:t>27</w:t>
      </w:r>
      <w:r w:rsidR="00AB08D3" w:rsidRPr="001A517E">
        <w:rPr>
          <w:b/>
          <w:sz w:val="28"/>
          <w:szCs w:val="28"/>
        </w:rPr>
        <w:t>.0</w:t>
      </w:r>
      <w:r w:rsidRPr="001A517E">
        <w:rPr>
          <w:b/>
          <w:sz w:val="28"/>
          <w:szCs w:val="28"/>
        </w:rPr>
        <w:t>1</w:t>
      </w:r>
      <w:r w:rsidR="00AB08D3" w:rsidRPr="001A517E">
        <w:rPr>
          <w:b/>
          <w:sz w:val="28"/>
          <w:szCs w:val="28"/>
        </w:rPr>
        <w:t>.201</w:t>
      </w:r>
      <w:r w:rsidRPr="001A517E">
        <w:rPr>
          <w:b/>
          <w:sz w:val="28"/>
          <w:szCs w:val="28"/>
        </w:rPr>
        <w:t>4</w:t>
      </w:r>
      <w:r w:rsidR="00B539B2" w:rsidRPr="001A517E">
        <w:rPr>
          <w:b/>
          <w:sz w:val="28"/>
          <w:szCs w:val="28"/>
        </w:rPr>
        <w:t xml:space="preserve"> г.</w:t>
      </w:r>
      <w:r w:rsidR="00AB08D3" w:rsidRPr="001A517E">
        <w:rPr>
          <w:b/>
          <w:sz w:val="28"/>
          <w:szCs w:val="28"/>
        </w:rPr>
        <w:t xml:space="preserve">                      </w:t>
      </w:r>
      <w:r w:rsidR="00B539B2" w:rsidRPr="001A517E">
        <w:rPr>
          <w:b/>
          <w:sz w:val="28"/>
          <w:szCs w:val="28"/>
        </w:rPr>
        <w:t xml:space="preserve"> </w:t>
      </w:r>
      <w:r w:rsidR="00AB08D3" w:rsidRPr="001A517E">
        <w:rPr>
          <w:b/>
          <w:sz w:val="28"/>
          <w:szCs w:val="28"/>
        </w:rPr>
        <w:t xml:space="preserve">           </w:t>
      </w:r>
      <w:r w:rsidR="00281E60" w:rsidRPr="001A517E">
        <w:rPr>
          <w:b/>
          <w:sz w:val="28"/>
          <w:szCs w:val="28"/>
        </w:rPr>
        <w:t xml:space="preserve">    </w:t>
      </w:r>
      <w:r w:rsidR="00B539B2" w:rsidRPr="001A517E">
        <w:rPr>
          <w:b/>
          <w:sz w:val="28"/>
          <w:szCs w:val="28"/>
        </w:rPr>
        <w:t xml:space="preserve">  </w:t>
      </w:r>
      <w:r w:rsidR="00AB08D3" w:rsidRPr="001A517E">
        <w:rPr>
          <w:b/>
          <w:sz w:val="28"/>
          <w:szCs w:val="28"/>
        </w:rPr>
        <w:t xml:space="preserve">№ </w:t>
      </w:r>
      <w:r>
        <w:rPr>
          <w:b/>
          <w:sz w:val="28"/>
          <w:szCs w:val="28"/>
        </w:rPr>
        <w:t>7</w:t>
      </w:r>
      <w:r w:rsidR="00AB08D3" w:rsidRPr="00281E60">
        <w:rPr>
          <w:b/>
          <w:sz w:val="28"/>
          <w:szCs w:val="28"/>
        </w:rPr>
        <w:t xml:space="preserve">                         </w:t>
      </w:r>
      <w:r w:rsidR="00281E60" w:rsidRPr="00281E60">
        <w:rPr>
          <w:b/>
          <w:sz w:val="28"/>
          <w:szCs w:val="28"/>
        </w:rPr>
        <w:t xml:space="preserve"> </w:t>
      </w:r>
      <w:r w:rsidR="00AB08D3" w:rsidRPr="00281E60">
        <w:rPr>
          <w:b/>
          <w:sz w:val="28"/>
          <w:szCs w:val="28"/>
        </w:rPr>
        <w:t xml:space="preserve">ст. </w:t>
      </w:r>
      <w:r w:rsidR="00B539B2">
        <w:rPr>
          <w:b/>
          <w:sz w:val="28"/>
          <w:szCs w:val="28"/>
        </w:rPr>
        <w:t>Бессергеневская</w:t>
      </w:r>
    </w:p>
    <w:p w:rsidR="00AB08D3" w:rsidRDefault="00AB08D3" w:rsidP="00AB08D3">
      <w:pPr>
        <w:rPr>
          <w:b/>
        </w:rPr>
      </w:pPr>
    </w:p>
    <w:p w:rsidR="00B539B2" w:rsidRDefault="00B539B2" w:rsidP="00AB08D3">
      <w:pPr>
        <w:rPr>
          <w:b/>
        </w:rPr>
      </w:pPr>
    </w:p>
    <w:p w:rsidR="00B539B2" w:rsidRPr="00B539B2" w:rsidRDefault="00AB08D3" w:rsidP="00AB08D3">
      <w:pPr>
        <w:rPr>
          <w:sz w:val="26"/>
          <w:szCs w:val="26"/>
        </w:rPr>
      </w:pPr>
      <w:r w:rsidRPr="00B539B2">
        <w:rPr>
          <w:sz w:val="26"/>
          <w:szCs w:val="26"/>
        </w:rPr>
        <w:t xml:space="preserve">Об утверждении </w:t>
      </w:r>
      <w:proofErr w:type="gramStart"/>
      <w:r w:rsidR="00281E60" w:rsidRPr="00B539B2">
        <w:rPr>
          <w:sz w:val="26"/>
          <w:szCs w:val="26"/>
        </w:rPr>
        <w:t>административного</w:t>
      </w:r>
      <w:proofErr w:type="gramEnd"/>
    </w:p>
    <w:p w:rsidR="00B539B2" w:rsidRPr="00B539B2" w:rsidRDefault="00B539B2" w:rsidP="00B539B2">
      <w:pPr>
        <w:rPr>
          <w:bCs/>
          <w:sz w:val="26"/>
          <w:szCs w:val="26"/>
        </w:rPr>
      </w:pPr>
      <w:r w:rsidRPr="00B539B2">
        <w:rPr>
          <w:sz w:val="26"/>
          <w:szCs w:val="26"/>
        </w:rPr>
        <w:t>р</w:t>
      </w:r>
      <w:r w:rsidR="00AB08D3" w:rsidRPr="00B539B2">
        <w:rPr>
          <w:sz w:val="26"/>
          <w:szCs w:val="26"/>
        </w:rPr>
        <w:t>егламента</w:t>
      </w:r>
      <w:r w:rsidRPr="00B539B2">
        <w:rPr>
          <w:sz w:val="26"/>
          <w:szCs w:val="26"/>
        </w:rPr>
        <w:t xml:space="preserve"> </w:t>
      </w:r>
      <w:r w:rsidR="00AB08D3" w:rsidRPr="00B539B2">
        <w:rPr>
          <w:bCs/>
          <w:sz w:val="26"/>
          <w:szCs w:val="26"/>
        </w:rPr>
        <w:t xml:space="preserve">оказания </w:t>
      </w:r>
      <w:proofErr w:type="gramStart"/>
      <w:r w:rsidR="00AB08D3" w:rsidRPr="00B539B2">
        <w:rPr>
          <w:bCs/>
          <w:sz w:val="26"/>
          <w:szCs w:val="26"/>
        </w:rPr>
        <w:t>муниципальной</w:t>
      </w:r>
      <w:proofErr w:type="gramEnd"/>
    </w:p>
    <w:p w:rsidR="00B539B2" w:rsidRPr="00B539B2" w:rsidRDefault="00AB08D3" w:rsidP="00B539B2">
      <w:pPr>
        <w:rPr>
          <w:bCs/>
          <w:sz w:val="26"/>
          <w:szCs w:val="26"/>
        </w:rPr>
      </w:pPr>
      <w:r w:rsidRPr="00B539B2">
        <w:rPr>
          <w:bCs/>
          <w:sz w:val="26"/>
          <w:szCs w:val="26"/>
        </w:rPr>
        <w:t xml:space="preserve">услуги «Постановка </w:t>
      </w:r>
      <w:r w:rsidR="00B539B2" w:rsidRPr="00B539B2">
        <w:rPr>
          <w:bCs/>
          <w:sz w:val="26"/>
          <w:szCs w:val="26"/>
        </w:rPr>
        <w:t xml:space="preserve">на учет </w:t>
      </w:r>
      <w:r w:rsidRPr="00B539B2">
        <w:rPr>
          <w:bCs/>
          <w:sz w:val="26"/>
          <w:szCs w:val="26"/>
        </w:rPr>
        <w:t>граждан</w:t>
      </w:r>
      <w:r w:rsidR="00B539B2" w:rsidRPr="00B539B2">
        <w:rPr>
          <w:bCs/>
          <w:sz w:val="26"/>
          <w:szCs w:val="26"/>
        </w:rPr>
        <w:t xml:space="preserve"> </w:t>
      </w:r>
    </w:p>
    <w:p w:rsidR="00B539B2" w:rsidRPr="00B539B2" w:rsidRDefault="00AB08D3" w:rsidP="00B539B2">
      <w:pPr>
        <w:rPr>
          <w:bCs/>
          <w:sz w:val="26"/>
          <w:szCs w:val="26"/>
        </w:rPr>
      </w:pPr>
      <w:r w:rsidRPr="00B539B2">
        <w:rPr>
          <w:bCs/>
          <w:sz w:val="26"/>
          <w:szCs w:val="26"/>
        </w:rPr>
        <w:t>в</w:t>
      </w:r>
      <w:r w:rsidR="00B539B2" w:rsidRPr="00B539B2">
        <w:rPr>
          <w:bCs/>
          <w:sz w:val="26"/>
          <w:szCs w:val="26"/>
        </w:rPr>
        <w:t xml:space="preserve"> </w:t>
      </w:r>
      <w:r w:rsidRPr="00B539B2">
        <w:rPr>
          <w:bCs/>
          <w:sz w:val="26"/>
          <w:szCs w:val="26"/>
        </w:rPr>
        <w:t xml:space="preserve">качестве </w:t>
      </w:r>
      <w:proofErr w:type="gramStart"/>
      <w:r w:rsidRPr="00B539B2">
        <w:rPr>
          <w:bCs/>
          <w:sz w:val="26"/>
          <w:szCs w:val="26"/>
        </w:rPr>
        <w:t>нуждающихся</w:t>
      </w:r>
      <w:proofErr w:type="gramEnd"/>
      <w:r w:rsidRPr="00B539B2">
        <w:rPr>
          <w:bCs/>
          <w:sz w:val="26"/>
          <w:szCs w:val="26"/>
        </w:rPr>
        <w:t xml:space="preserve"> в</w:t>
      </w:r>
      <w:r w:rsidR="00281E60" w:rsidRPr="00B539B2">
        <w:rPr>
          <w:bCs/>
          <w:sz w:val="26"/>
          <w:szCs w:val="26"/>
        </w:rPr>
        <w:t xml:space="preserve"> </w:t>
      </w:r>
      <w:r w:rsidRPr="00B539B2">
        <w:rPr>
          <w:bCs/>
          <w:sz w:val="26"/>
          <w:szCs w:val="26"/>
        </w:rPr>
        <w:t xml:space="preserve">жилых </w:t>
      </w:r>
    </w:p>
    <w:p w:rsidR="00B539B2" w:rsidRPr="00B539B2" w:rsidRDefault="00AB08D3" w:rsidP="00B539B2">
      <w:pPr>
        <w:rPr>
          <w:sz w:val="26"/>
          <w:szCs w:val="26"/>
        </w:rPr>
      </w:pPr>
      <w:r w:rsidRPr="00B539B2">
        <w:rPr>
          <w:bCs/>
          <w:sz w:val="26"/>
          <w:szCs w:val="26"/>
        </w:rPr>
        <w:t>помещениях</w:t>
      </w:r>
      <w:r w:rsidRPr="00B539B2">
        <w:rPr>
          <w:sz w:val="26"/>
          <w:szCs w:val="26"/>
        </w:rPr>
        <w:t xml:space="preserve">, предоставляемых </w:t>
      </w:r>
      <w:proofErr w:type="gramStart"/>
      <w:r w:rsidRPr="00B539B2">
        <w:rPr>
          <w:sz w:val="26"/>
          <w:szCs w:val="26"/>
        </w:rPr>
        <w:t>по</w:t>
      </w:r>
      <w:proofErr w:type="gramEnd"/>
      <w:r w:rsidRPr="00B539B2">
        <w:rPr>
          <w:sz w:val="26"/>
          <w:szCs w:val="26"/>
        </w:rPr>
        <w:t xml:space="preserve"> </w:t>
      </w:r>
    </w:p>
    <w:p w:rsidR="00AB08D3" w:rsidRPr="00B539B2" w:rsidRDefault="00AB08D3" w:rsidP="00B539B2">
      <w:pPr>
        <w:rPr>
          <w:sz w:val="26"/>
          <w:szCs w:val="26"/>
        </w:rPr>
      </w:pPr>
      <w:r w:rsidRPr="00B539B2">
        <w:rPr>
          <w:sz w:val="26"/>
          <w:szCs w:val="26"/>
        </w:rPr>
        <w:t>договорам</w:t>
      </w:r>
      <w:r w:rsidR="00281E60" w:rsidRPr="00B539B2">
        <w:rPr>
          <w:sz w:val="26"/>
          <w:szCs w:val="26"/>
        </w:rPr>
        <w:t xml:space="preserve"> </w:t>
      </w:r>
      <w:r w:rsidRPr="00B539B2">
        <w:rPr>
          <w:sz w:val="26"/>
          <w:szCs w:val="26"/>
        </w:rPr>
        <w:t xml:space="preserve">социального найма» </w:t>
      </w:r>
    </w:p>
    <w:p w:rsidR="00281E60" w:rsidRDefault="00281E60" w:rsidP="00281E60">
      <w:pPr>
        <w:jc w:val="both"/>
        <w:rPr>
          <w:sz w:val="28"/>
          <w:szCs w:val="28"/>
        </w:rPr>
      </w:pPr>
    </w:p>
    <w:p w:rsidR="00AB08D3" w:rsidRDefault="00AB08D3" w:rsidP="00281E60">
      <w:pPr>
        <w:ind w:firstLine="540"/>
        <w:jc w:val="both"/>
        <w:rPr>
          <w:sz w:val="28"/>
          <w:szCs w:val="28"/>
        </w:rPr>
      </w:pPr>
      <w:proofErr w:type="gramStart"/>
      <w:r w:rsidRPr="00D0325E">
        <w:rPr>
          <w:sz w:val="28"/>
          <w:szCs w:val="28"/>
        </w:rPr>
        <w:t>В соответствии с Федеральным закон</w:t>
      </w:r>
      <w:r w:rsidR="00CA79AE">
        <w:rPr>
          <w:sz w:val="28"/>
          <w:szCs w:val="28"/>
        </w:rPr>
        <w:t>о</w:t>
      </w:r>
      <w:r w:rsidRPr="00D0325E">
        <w:rPr>
          <w:sz w:val="28"/>
          <w:szCs w:val="28"/>
        </w:rPr>
        <w:t>м от 27.07.2010</w:t>
      </w:r>
      <w:r w:rsidR="00C648AE">
        <w:rPr>
          <w:sz w:val="28"/>
          <w:szCs w:val="28"/>
        </w:rPr>
        <w:t xml:space="preserve"> </w:t>
      </w:r>
      <w:r w:rsidRPr="00D0325E">
        <w:rPr>
          <w:sz w:val="28"/>
          <w:szCs w:val="28"/>
        </w:rPr>
        <w:t xml:space="preserve">г. </w:t>
      </w:r>
      <w:r w:rsidR="00CA79AE">
        <w:rPr>
          <w:sz w:val="28"/>
          <w:szCs w:val="28"/>
          <w:lang w:val="en-US"/>
        </w:rPr>
        <w:t>N</w:t>
      </w:r>
      <w:r w:rsidR="00CA79AE" w:rsidRPr="00CA79AE">
        <w:rPr>
          <w:sz w:val="28"/>
          <w:szCs w:val="28"/>
        </w:rPr>
        <w:t xml:space="preserve"> </w:t>
      </w:r>
      <w:r w:rsidRPr="00D0325E">
        <w:rPr>
          <w:sz w:val="28"/>
          <w:szCs w:val="28"/>
        </w:rPr>
        <w:t xml:space="preserve">210-ФЗ «Об организации предоставления государственных и муниципальных услуг», </w:t>
      </w:r>
      <w:r w:rsidR="00CA79AE" w:rsidRPr="00D0325E">
        <w:rPr>
          <w:sz w:val="28"/>
          <w:szCs w:val="28"/>
        </w:rPr>
        <w:t>Федеральным закон</w:t>
      </w:r>
      <w:r w:rsidR="00CA79AE">
        <w:rPr>
          <w:sz w:val="28"/>
          <w:szCs w:val="28"/>
        </w:rPr>
        <w:t>о</w:t>
      </w:r>
      <w:r w:rsidR="00CA79AE" w:rsidRPr="00D0325E">
        <w:rPr>
          <w:sz w:val="28"/>
          <w:szCs w:val="28"/>
        </w:rPr>
        <w:t xml:space="preserve">м </w:t>
      </w:r>
      <w:r w:rsidRPr="00D0325E">
        <w:rPr>
          <w:sz w:val="28"/>
          <w:szCs w:val="28"/>
        </w:rPr>
        <w:t>от 06.10.2003</w:t>
      </w:r>
      <w:r>
        <w:rPr>
          <w:sz w:val="28"/>
          <w:szCs w:val="28"/>
        </w:rPr>
        <w:t xml:space="preserve"> </w:t>
      </w:r>
      <w:r w:rsidRPr="00D0325E">
        <w:rPr>
          <w:sz w:val="28"/>
          <w:szCs w:val="28"/>
        </w:rPr>
        <w:t xml:space="preserve">г. </w:t>
      </w:r>
      <w:r w:rsidR="00CA79AE">
        <w:rPr>
          <w:sz w:val="28"/>
          <w:szCs w:val="28"/>
          <w:lang w:val="en-US"/>
        </w:rPr>
        <w:t>N</w:t>
      </w:r>
      <w:r w:rsidR="00CA79AE" w:rsidRPr="00CA79AE">
        <w:rPr>
          <w:sz w:val="28"/>
          <w:szCs w:val="28"/>
        </w:rPr>
        <w:t xml:space="preserve"> </w:t>
      </w:r>
      <w:r w:rsidRPr="00D0325E">
        <w:rPr>
          <w:sz w:val="28"/>
          <w:szCs w:val="28"/>
        </w:rPr>
        <w:t xml:space="preserve">131-ФЗ «Об общих принципах организации местного самоуправления в Российской Федерации», </w:t>
      </w:r>
      <w:hyperlink r:id="rId10" w:history="1">
        <w:r w:rsidRPr="00D0325E">
          <w:rPr>
            <w:rStyle w:val="a5"/>
            <w:color w:val="auto"/>
            <w:sz w:val="28"/>
            <w:szCs w:val="28"/>
            <w:u w:val="none"/>
          </w:rPr>
          <w:t>постанов</w:t>
        </w:r>
        <w:r w:rsidR="00CA79AE">
          <w:rPr>
            <w:rStyle w:val="a5"/>
            <w:color w:val="auto"/>
            <w:sz w:val="28"/>
            <w:szCs w:val="28"/>
            <w:u w:val="none"/>
          </w:rPr>
          <w:t>-</w:t>
        </w:r>
        <w:proofErr w:type="spellStart"/>
        <w:r w:rsidRPr="00D0325E">
          <w:rPr>
            <w:rStyle w:val="a5"/>
            <w:color w:val="auto"/>
            <w:sz w:val="28"/>
            <w:szCs w:val="28"/>
            <w:u w:val="none"/>
          </w:rPr>
          <w:t>лением</w:t>
        </w:r>
        <w:proofErr w:type="spellEnd"/>
      </w:hyperlink>
      <w:r w:rsidRPr="00D0325E">
        <w:rPr>
          <w:sz w:val="28"/>
          <w:szCs w:val="28"/>
        </w:rPr>
        <w:t xml:space="preserve"> Правительства Российской Федерации от 24.10.2011</w:t>
      </w:r>
      <w:r w:rsidR="00CA79AE">
        <w:rPr>
          <w:sz w:val="28"/>
          <w:szCs w:val="28"/>
        </w:rPr>
        <w:t xml:space="preserve"> </w:t>
      </w:r>
      <w:r w:rsidRPr="00D0325E">
        <w:rPr>
          <w:sz w:val="28"/>
          <w:szCs w:val="28"/>
        </w:rPr>
        <w:t xml:space="preserve">г. </w:t>
      </w:r>
      <w:r w:rsidR="00CA79AE">
        <w:rPr>
          <w:sz w:val="28"/>
          <w:szCs w:val="28"/>
          <w:lang w:val="en-US"/>
        </w:rPr>
        <w:t>N</w:t>
      </w:r>
      <w:r w:rsidR="00CA79AE" w:rsidRPr="00D0325E">
        <w:rPr>
          <w:sz w:val="28"/>
          <w:szCs w:val="28"/>
        </w:rPr>
        <w:t xml:space="preserve"> </w:t>
      </w:r>
      <w:r w:rsidRPr="00D0325E">
        <w:rPr>
          <w:sz w:val="28"/>
          <w:szCs w:val="28"/>
        </w:rPr>
        <w:t xml:space="preserve">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w:t>
      </w:r>
      <w:hyperlink r:id="rId11" w:history="1">
        <w:r w:rsidR="00CA79AE">
          <w:rPr>
            <w:rStyle w:val="a5"/>
            <w:color w:val="auto"/>
            <w:sz w:val="28"/>
            <w:szCs w:val="28"/>
            <w:u w:val="none"/>
          </w:rPr>
          <w:t>р</w:t>
        </w:r>
        <w:r w:rsidRPr="00D0325E">
          <w:rPr>
            <w:rStyle w:val="a5"/>
            <w:color w:val="auto"/>
            <w:sz w:val="28"/>
            <w:szCs w:val="28"/>
            <w:u w:val="none"/>
          </w:rPr>
          <w:t>аспоряжением</w:t>
        </w:r>
      </w:hyperlink>
      <w:r w:rsidRPr="00D0325E">
        <w:rPr>
          <w:sz w:val="28"/>
          <w:szCs w:val="28"/>
        </w:rPr>
        <w:t xml:space="preserve"> Правительства</w:t>
      </w:r>
      <w:proofErr w:type="gramEnd"/>
      <w:r w:rsidRPr="00D0325E">
        <w:rPr>
          <w:sz w:val="28"/>
          <w:szCs w:val="28"/>
        </w:rPr>
        <w:t xml:space="preserve"> Российской Федерации от 17.12.2009</w:t>
      </w:r>
      <w:r>
        <w:rPr>
          <w:sz w:val="28"/>
          <w:szCs w:val="28"/>
        </w:rPr>
        <w:t xml:space="preserve"> </w:t>
      </w:r>
      <w:r w:rsidRPr="00D0325E">
        <w:rPr>
          <w:sz w:val="28"/>
          <w:szCs w:val="28"/>
        </w:rPr>
        <w:t>г. №</w:t>
      </w:r>
      <w:r w:rsidR="003F2FFE">
        <w:rPr>
          <w:sz w:val="28"/>
          <w:szCs w:val="28"/>
        </w:rPr>
        <w:t xml:space="preserve"> </w:t>
      </w:r>
      <w:r w:rsidRPr="00D0325E">
        <w:rPr>
          <w:sz w:val="28"/>
          <w:szCs w:val="28"/>
        </w:rPr>
        <w:t xml:space="preserve">1993-р «Об утверждении сводного перечня первоочередных государственных и муниципальных услуг, предоставляемых в электронном виде», Уставом </w:t>
      </w:r>
      <w:r w:rsidR="003F2FFE">
        <w:rPr>
          <w:sz w:val="28"/>
          <w:szCs w:val="28"/>
        </w:rPr>
        <w:t>Бессергеневского</w:t>
      </w:r>
      <w:r>
        <w:rPr>
          <w:sz w:val="28"/>
          <w:szCs w:val="28"/>
        </w:rPr>
        <w:t xml:space="preserve"> </w:t>
      </w:r>
      <w:r w:rsidRPr="00D0325E">
        <w:rPr>
          <w:sz w:val="28"/>
          <w:szCs w:val="28"/>
        </w:rPr>
        <w:t xml:space="preserve">сельского поселения </w:t>
      </w:r>
    </w:p>
    <w:p w:rsidR="00AB08D3" w:rsidRDefault="00AB08D3" w:rsidP="00AB08D3">
      <w:pPr>
        <w:pStyle w:val="ConsPlusNormal"/>
        <w:widowControl/>
        <w:ind w:firstLine="540"/>
        <w:jc w:val="center"/>
        <w:rPr>
          <w:rFonts w:ascii="Times New Roman" w:hAnsi="Times New Roman" w:cs="Times New Roman"/>
          <w:b/>
          <w:sz w:val="28"/>
          <w:szCs w:val="28"/>
        </w:rPr>
      </w:pPr>
    </w:p>
    <w:p w:rsidR="00AB08D3" w:rsidRDefault="00AB08D3" w:rsidP="00AB08D3">
      <w:pPr>
        <w:pStyle w:val="ConsPlusNormal"/>
        <w:widowControl/>
        <w:ind w:firstLine="540"/>
        <w:jc w:val="center"/>
        <w:rPr>
          <w:rFonts w:ascii="Times New Roman" w:hAnsi="Times New Roman" w:cs="Times New Roman"/>
          <w:sz w:val="28"/>
          <w:szCs w:val="28"/>
        </w:rPr>
      </w:pPr>
      <w:r w:rsidRPr="0057388B">
        <w:rPr>
          <w:rFonts w:ascii="Times New Roman" w:hAnsi="Times New Roman" w:cs="Times New Roman"/>
          <w:b/>
          <w:sz w:val="28"/>
          <w:szCs w:val="28"/>
        </w:rPr>
        <w:t>ПОСТАНОВЛЯЮ:</w:t>
      </w:r>
    </w:p>
    <w:p w:rsidR="00AB08D3" w:rsidRPr="00D0325E" w:rsidRDefault="00AB08D3" w:rsidP="00AB08D3">
      <w:pPr>
        <w:pStyle w:val="ConsPlusNormal"/>
        <w:widowControl/>
        <w:ind w:firstLine="540"/>
        <w:jc w:val="center"/>
        <w:rPr>
          <w:rFonts w:ascii="Times New Roman" w:hAnsi="Times New Roman" w:cs="Times New Roman"/>
          <w:sz w:val="28"/>
          <w:szCs w:val="28"/>
        </w:rPr>
      </w:pPr>
    </w:p>
    <w:p w:rsidR="00AB08D3" w:rsidRDefault="00FE6491" w:rsidP="00FE6491">
      <w:pPr>
        <w:tabs>
          <w:tab w:val="left" w:pos="0"/>
          <w:tab w:val="left" w:pos="567"/>
        </w:tabs>
        <w:jc w:val="both"/>
        <w:rPr>
          <w:sz w:val="28"/>
          <w:szCs w:val="28"/>
        </w:rPr>
      </w:pPr>
      <w:r>
        <w:rPr>
          <w:sz w:val="28"/>
          <w:szCs w:val="28"/>
        </w:rPr>
        <w:tab/>
        <w:t xml:space="preserve">1. </w:t>
      </w:r>
      <w:r w:rsidR="00AB08D3" w:rsidRPr="00D0325E">
        <w:rPr>
          <w:sz w:val="28"/>
          <w:szCs w:val="28"/>
        </w:rPr>
        <w:t xml:space="preserve">Утвердить Административный регламент осуществления </w:t>
      </w:r>
      <w:proofErr w:type="spellStart"/>
      <w:proofErr w:type="gramStart"/>
      <w:r w:rsidR="00AB08D3" w:rsidRPr="00D0325E">
        <w:rPr>
          <w:sz w:val="28"/>
          <w:szCs w:val="28"/>
        </w:rPr>
        <w:t>муници</w:t>
      </w:r>
      <w:r>
        <w:rPr>
          <w:sz w:val="28"/>
          <w:szCs w:val="28"/>
        </w:rPr>
        <w:t>паль</w:t>
      </w:r>
      <w:proofErr w:type="spellEnd"/>
      <w:r>
        <w:rPr>
          <w:sz w:val="28"/>
          <w:szCs w:val="28"/>
        </w:rPr>
        <w:t>-</w:t>
      </w:r>
      <w:r w:rsidR="00AB08D3" w:rsidRPr="00D0325E">
        <w:rPr>
          <w:sz w:val="28"/>
          <w:szCs w:val="28"/>
        </w:rPr>
        <w:t>ной</w:t>
      </w:r>
      <w:proofErr w:type="gramEnd"/>
      <w:r w:rsidR="00AB08D3" w:rsidRPr="00D0325E">
        <w:rPr>
          <w:sz w:val="28"/>
          <w:szCs w:val="28"/>
        </w:rPr>
        <w:t xml:space="preserve"> услуги «П</w:t>
      </w:r>
      <w:r w:rsidR="00AB08D3" w:rsidRPr="00D0325E">
        <w:rPr>
          <w:bCs/>
          <w:sz w:val="28"/>
          <w:szCs w:val="28"/>
        </w:rPr>
        <w:t xml:space="preserve">остановка </w:t>
      </w:r>
      <w:r w:rsidR="004C5245" w:rsidRPr="00D0325E">
        <w:rPr>
          <w:bCs/>
          <w:sz w:val="28"/>
          <w:szCs w:val="28"/>
        </w:rPr>
        <w:t xml:space="preserve">на учет </w:t>
      </w:r>
      <w:r w:rsidR="00AB08D3" w:rsidRPr="00D0325E">
        <w:rPr>
          <w:bCs/>
          <w:sz w:val="28"/>
          <w:szCs w:val="28"/>
        </w:rPr>
        <w:t>граждан в качестве нуждающихся в жилых помещениях, предоставляемых по договорам социального найма</w:t>
      </w:r>
      <w:r w:rsidR="00AB08D3" w:rsidRPr="00D0325E">
        <w:rPr>
          <w:sz w:val="28"/>
          <w:szCs w:val="28"/>
        </w:rPr>
        <w:t>» (прил</w:t>
      </w:r>
      <w:r>
        <w:rPr>
          <w:sz w:val="28"/>
          <w:szCs w:val="28"/>
        </w:rPr>
        <w:t>ожение</w:t>
      </w:r>
      <w:r w:rsidR="00AB08D3" w:rsidRPr="00D0325E">
        <w:rPr>
          <w:sz w:val="28"/>
          <w:szCs w:val="28"/>
        </w:rPr>
        <w:t>).</w:t>
      </w:r>
    </w:p>
    <w:p w:rsidR="00AB08D3" w:rsidRPr="00E839DB" w:rsidRDefault="00AB08D3" w:rsidP="00FE6491">
      <w:pPr>
        <w:suppressAutoHyphens/>
        <w:ind w:firstLine="567"/>
        <w:rPr>
          <w:bCs/>
          <w:sz w:val="28"/>
          <w:szCs w:val="28"/>
        </w:rPr>
      </w:pPr>
      <w:r w:rsidRPr="00E839DB">
        <w:rPr>
          <w:bCs/>
          <w:kern w:val="2"/>
          <w:sz w:val="28"/>
          <w:szCs w:val="28"/>
        </w:rPr>
        <w:t>2. Настоящее постановление вступает в силу с момента его</w:t>
      </w:r>
      <w:r w:rsidR="00FE6491">
        <w:rPr>
          <w:bCs/>
          <w:kern w:val="2"/>
          <w:sz w:val="28"/>
          <w:szCs w:val="28"/>
        </w:rPr>
        <w:t xml:space="preserve"> </w:t>
      </w:r>
      <w:r w:rsidRPr="00E839DB">
        <w:rPr>
          <w:bCs/>
          <w:kern w:val="2"/>
          <w:sz w:val="28"/>
          <w:szCs w:val="28"/>
        </w:rPr>
        <w:t>обнародо</w:t>
      </w:r>
      <w:r w:rsidR="00FE6491">
        <w:rPr>
          <w:bCs/>
          <w:kern w:val="2"/>
          <w:sz w:val="28"/>
          <w:szCs w:val="28"/>
        </w:rPr>
        <w:t>вания.</w:t>
      </w:r>
    </w:p>
    <w:p w:rsidR="00AB08D3" w:rsidRDefault="00FE6491" w:rsidP="00FE6491">
      <w:pPr>
        <w:tabs>
          <w:tab w:val="left" w:pos="567"/>
          <w:tab w:val="left" w:pos="851"/>
        </w:tabs>
        <w:jc w:val="both"/>
        <w:rPr>
          <w:b/>
          <w:sz w:val="28"/>
          <w:szCs w:val="28"/>
        </w:rPr>
      </w:pPr>
      <w:r>
        <w:rPr>
          <w:sz w:val="28"/>
          <w:szCs w:val="28"/>
        </w:rPr>
        <w:tab/>
        <w:t xml:space="preserve">3. </w:t>
      </w:r>
      <w:proofErr w:type="gramStart"/>
      <w:r w:rsidR="00AB08D3">
        <w:rPr>
          <w:sz w:val="28"/>
          <w:szCs w:val="28"/>
        </w:rPr>
        <w:t>Контроль за</w:t>
      </w:r>
      <w:proofErr w:type="gramEnd"/>
      <w:r w:rsidR="00AB08D3">
        <w:rPr>
          <w:sz w:val="28"/>
          <w:szCs w:val="28"/>
        </w:rPr>
        <w:t xml:space="preserve"> выполнением настоящего постановления оставляю за собой</w:t>
      </w:r>
      <w:r>
        <w:rPr>
          <w:sz w:val="28"/>
          <w:szCs w:val="28"/>
        </w:rPr>
        <w:t>.</w:t>
      </w:r>
    </w:p>
    <w:p w:rsidR="00AB08D3" w:rsidRDefault="00AB08D3" w:rsidP="00AB08D3">
      <w:pPr>
        <w:jc w:val="both"/>
        <w:rPr>
          <w:b/>
          <w:sz w:val="28"/>
          <w:szCs w:val="28"/>
        </w:rPr>
      </w:pPr>
    </w:p>
    <w:p w:rsidR="00084B84" w:rsidRDefault="00084B84" w:rsidP="00AB08D3">
      <w:pPr>
        <w:rPr>
          <w:b/>
          <w:sz w:val="28"/>
          <w:szCs w:val="28"/>
        </w:rPr>
      </w:pPr>
    </w:p>
    <w:p w:rsidR="00AB08D3" w:rsidRDefault="00AB08D3" w:rsidP="00AB08D3">
      <w:pPr>
        <w:rPr>
          <w:b/>
          <w:sz w:val="28"/>
          <w:szCs w:val="28"/>
        </w:rPr>
      </w:pPr>
      <w:r>
        <w:rPr>
          <w:b/>
          <w:sz w:val="28"/>
          <w:szCs w:val="28"/>
        </w:rPr>
        <w:t xml:space="preserve">Глава </w:t>
      </w:r>
      <w:r w:rsidR="00FE6491">
        <w:rPr>
          <w:b/>
          <w:sz w:val="28"/>
          <w:szCs w:val="28"/>
        </w:rPr>
        <w:t>Бессергеневского</w:t>
      </w:r>
    </w:p>
    <w:p w:rsidR="00AB08D3" w:rsidRDefault="00AB08D3" w:rsidP="00AB08D3">
      <w:pPr>
        <w:rPr>
          <w:b/>
          <w:sz w:val="28"/>
          <w:szCs w:val="28"/>
        </w:rPr>
      </w:pPr>
      <w:r>
        <w:rPr>
          <w:b/>
          <w:sz w:val="28"/>
          <w:szCs w:val="28"/>
        </w:rPr>
        <w:t xml:space="preserve">сельского поселения                                                                           </w:t>
      </w:r>
      <w:r w:rsidR="00FE6491">
        <w:rPr>
          <w:b/>
          <w:sz w:val="28"/>
          <w:szCs w:val="28"/>
        </w:rPr>
        <w:t>Ю.Н.</w:t>
      </w:r>
      <w:r w:rsidR="004C1998">
        <w:rPr>
          <w:b/>
          <w:sz w:val="28"/>
          <w:szCs w:val="28"/>
        </w:rPr>
        <w:t xml:space="preserve"> </w:t>
      </w:r>
      <w:r w:rsidR="00FE6491">
        <w:rPr>
          <w:b/>
          <w:sz w:val="28"/>
          <w:szCs w:val="28"/>
        </w:rPr>
        <w:t>Рубцов</w:t>
      </w:r>
    </w:p>
    <w:p w:rsidR="004C1998" w:rsidRPr="001A517E" w:rsidRDefault="00AB08D3" w:rsidP="001A517E">
      <w:pPr>
        <w:shd w:val="clear" w:color="auto" w:fill="FFFFFF"/>
        <w:jc w:val="right"/>
      </w:pPr>
      <w:r w:rsidRPr="001A517E">
        <w:lastRenderedPageBreak/>
        <w:t>Приложение</w:t>
      </w:r>
    </w:p>
    <w:p w:rsidR="001A517E" w:rsidRDefault="001A517E" w:rsidP="001A517E">
      <w:pPr>
        <w:shd w:val="clear" w:color="auto" w:fill="FFFFFF"/>
        <w:ind w:left="5664"/>
        <w:jc w:val="center"/>
      </w:pPr>
      <w:r>
        <w:t xml:space="preserve">       </w:t>
      </w:r>
      <w:r w:rsidR="00AB08D3" w:rsidRPr="001A517E">
        <w:t>к Постановлению</w:t>
      </w:r>
      <w:r>
        <w:t xml:space="preserve"> </w:t>
      </w:r>
      <w:r w:rsidR="00AB08D3" w:rsidRPr="001A517E">
        <w:t xml:space="preserve">Администрации </w:t>
      </w:r>
      <w:r>
        <w:t xml:space="preserve">  </w:t>
      </w:r>
    </w:p>
    <w:p w:rsidR="001A517E" w:rsidRDefault="001A517E" w:rsidP="001A517E">
      <w:pPr>
        <w:shd w:val="clear" w:color="auto" w:fill="FFFFFF"/>
        <w:ind w:left="5664"/>
        <w:jc w:val="center"/>
      </w:pPr>
      <w:r>
        <w:t xml:space="preserve">                  </w:t>
      </w:r>
      <w:r w:rsidR="004C1998" w:rsidRPr="001A517E">
        <w:t xml:space="preserve">Бессергеневского </w:t>
      </w:r>
      <w:r w:rsidRPr="001A517E">
        <w:t>сельского</w:t>
      </w:r>
    </w:p>
    <w:p w:rsidR="00AB08D3" w:rsidRPr="001A517E" w:rsidRDefault="001A517E" w:rsidP="001A517E">
      <w:pPr>
        <w:shd w:val="clear" w:color="auto" w:fill="FFFFFF"/>
        <w:ind w:left="5664" w:firstLine="708"/>
      </w:pPr>
      <w:r>
        <w:t>п</w:t>
      </w:r>
      <w:r w:rsidR="00AB08D3" w:rsidRPr="001A517E">
        <w:t>оселения</w:t>
      </w:r>
      <w:r>
        <w:t xml:space="preserve"> </w:t>
      </w:r>
      <w:r w:rsidR="00AB08D3" w:rsidRPr="001A517E">
        <w:t xml:space="preserve">от </w:t>
      </w:r>
      <w:r w:rsidR="00084B84">
        <w:t>27</w:t>
      </w:r>
      <w:r w:rsidR="00AB08D3" w:rsidRPr="001A517E">
        <w:t>.0</w:t>
      </w:r>
      <w:r w:rsidR="00084B84">
        <w:t>1.</w:t>
      </w:r>
      <w:r w:rsidR="00AB08D3" w:rsidRPr="001A517E">
        <w:t>201</w:t>
      </w:r>
      <w:r w:rsidR="00084B84">
        <w:t>4 г.</w:t>
      </w:r>
      <w:r w:rsidR="00AB08D3" w:rsidRPr="001A517E">
        <w:t xml:space="preserve"> </w:t>
      </w:r>
      <w:r w:rsidR="00084B84">
        <w:t xml:space="preserve"> </w:t>
      </w:r>
      <w:r w:rsidR="00AB08D3" w:rsidRPr="001A517E">
        <w:t xml:space="preserve">№ </w:t>
      </w:r>
      <w:r w:rsidR="00084B84">
        <w:t>7</w:t>
      </w:r>
    </w:p>
    <w:p w:rsidR="00AB08D3" w:rsidRDefault="00AB08D3" w:rsidP="00AB08D3">
      <w:pPr>
        <w:pStyle w:val="ConsPlusNormal"/>
        <w:widowControl/>
        <w:ind w:firstLine="0"/>
        <w:jc w:val="center"/>
        <w:rPr>
          <w:rFonts w:ascii="Times New Roman" w:hAnsi="Times New Roman" w:cs="Times New Roman"/>
          <w:b/>
          <w:bCs/>
          <w:color w:val="000000"/>
          <w:sz w:val="24"/>
          <w:szCs w:val="24"/>
        </w:rPr>
      </w:pPr>
    </w:p>
    <w:p w:rsidR="00AB08D3" w:rsidRDefault="00AB08D3" w:rsidP="00AB08D3">
      <w:pPr>
        <w:pStyle w:val="ConsPlusNormal"/>
        <w:widowControl/>
        <w:ind w:firstLine="0"/>
        <w:jc w:val="center"/>
        <w:rPr>
          <w:rFonts w:ascii="Times New Roman" w:hAnsi="Times New Roman" w:cs="Times New Roman"/>
          <w:b/>
          <w:bCs/>
          <w:color w:val="000000"/>
          <w:sz w:val="24"/>
          <w:szCs w:val="24"/>
        </w:rPr>
      </w:pPr>
    </w:p>
    <w:p w:rsidR="00AB08D3" w:rsidRPr="001614C8" w:rsidRDefault="00AB08D3" w:rsidP="00AB08D3">
      <w:pPr>
        <w:pStyle w:val="ConsPlusNormal"/>
        <w:widowControl/>
        <w:ind w:firstLine="0"/>
        <w:jc w:val="center"/>
        <w:rPr>
          <w:rFonts w:ascii="Times New Roman" w:hAnsi="Times New Roman" w:cs="Times New Roman"/>
          <w:b/>
          <w:bCs/>
          <w:color w:val="000000"/>
          <w:sz w:val="28"/>
          <w:szCs w:val="28"/>
        </w:rPr>
      </w:pPr>
      <w:r w:rsidRPr="001614C8">
        <w:rPr>
          <w:rFonts w:ascii="Times New Roman" w:hAnsi="Times New Roman" w:cs="Times New Roman"/>
          <w:b/>
          <w:bCs/>
          <w:color w:val="000000"/>
          <w:sz w:val="28"/>
          <w:szCs w:val="28"/>
        </w:rPr>
        <w:t>Административный регламент</w:t>
      </w:r>
    </w:p>
    <w:p w:rsidR="00AB08D3" w:rsidRPr="001614C8" w:rsidRDefault="00AB08D3" w:rsidP="00AB08D3">
      <w:pPr>
        <w:pStyle w:val="ConsPlusNormal"/>
        <w:widowControl/>
        <w:ind w:firstLine="0"/>
        <w:jc w:val="center"/>
        <w:rPr>
          <w:rFonts w:ascii="Times New Roman" w:hAnsi="Times New Roman" w:cs="Times New Roman"/>
          <w:b/>
          <w:bCs/>
          <w:color w:val="000000"/>
          <w:sz w:val="28"/>
          <w:szCs w:val="28"/>
        </w:rPr>
      </w:pPr>
      <w:r w:rsidRPr="00084B84">
        <w:rPr>
          <w:rFonts w:ascii="Times New Roman" w:hAnsi="Times New Roman" w:cs="Times New Roman"/>
          <w:b/>
          <w:bCs/>
          <w:color w:val="000000"/>
          <w:sz w:val="28"/>
          <w:szCs w:val="28"/>
        </w:rPr>
        <w:t>осуществления муниципальной услуги «</w:t>
      </w:r>
      <w:r w:rsidRPr="00000046">
        <w:rPr>
          <w:rFonts w:ascii="Times New Roman" w:hAnsi="Times New Roman" w:cs="Times New Roman"/>
          <w:b/>
          <w:bCs/>
          <w:color w:val="000000"/>
          <w:sz w:val="28"/>
          <w:szCs w:val="28"/>
        </w:rPr>
        <w:t xml:space="preserve">Постановка </w:t>
      </w:r>
      <w:r w:rsidR="00084B84" w:rsidRPr="00000046">
        <w:rPr>
          <w:rFonts w:ascii="Times New Roman" w:hAnsi="Times New Roman" w:cs="Times New Roman"/>
          <w:b/>
          <w:bCs/>
          <w:color w:val="000000"/>
          <w:sz w:val="28"/>
          <w:szCs w:val="28"/>
        </w:rPr>
        <w:t xml:space="preserve">на учет </w:t>
      </w:r>
      <w:r w:rsidRPr="00000046">
        <w:rPr>
          <w:rFonts w:ascii="Times New Roman" w:hAnsi="Times New Roman" w:cs="Times New Roman"/>
          <w:b/>
          <w:bCs/>
          <w:color w:val="000000"/>
          <w:sz w:val="28"/>
          <w:szCs w:val="28"/>
        </w:rPr>
        <w:t>граждан в качестве нуждающихся в жилых помещениях, предоставляемых</w:t>
      </w:r>
      <w:r w:rsidR="00084B84" w:rsidRPr="00000046">
        <w:rPr>
          <w:rFonts w:ascii="Times New Roman" w:hAnsi="Times New Roman" w:cs="Times New Roman"/>
          <w:b/>
          <w:bCs/>
          <w:color w:val="000000"/>
          <w:sz w:val="28"/>
          <w:szCs w:val="28"/>
        </w:rPr>
        <w:t xml:space="preserve"> по договорам социального найма</w:t>
      </w:r>
      <w:r w:rsidRPr="001614C8">
        <w:rPr>
          <w:rFonts w:ascii="Times New Roman" w:hAnsi="Times New Roman" w:cs="Times New Roman"/>
          <w:b/>
          <w:bCs/>
          <w:color w:val="000000"/>
          <w:sz w:val="28"/>
          <w:szCs w:val="28"/>
        </w:rPr>
        <w:t>»</w:t>
      </w:r>
    </w:p>
    <w:p w:rsidR="00AB08D3" w:rsidRPr="001614C8" w:rsidRDefault="00AB08D3" w:rsidP="00AB08D3">
      <w:pPr>
        <w:pStyle w:val="ConsPlusNormal"/>
        <w:widowControl/>
        <w:ind w:firstLine="0"/>
        <w:jc w:val="center"/>
        <w:outlineLvl w:val="1"/>
        <w:rPr>
          <w:rFonts w:ascii="Times New Roman" w:hAnsi="Times New Roman" w:cs="Times New Roman"/>
          <w:color w:val="000000"/>
          <w:sz w:val="28"/>
          <w:szCs w:val="28"/>
        </w:rPr>
      </w:pPr>
    </w:p>
    <w:p w:rsidR="00AB08D3" w:rsidRPr="001614C8" w:rsidRDefault="008A1F08" w:rsidP="00AB08D3">
      <w:pPr>
        <w:pStyle w:val="ConsPlusNormal"/>
        <w:widowControl/>
        <w:ind w:firstLine="0"/>
        <w:jc w:val="center"/>
        <w:outlineLvl w:val="1"/>
        <w:rPr>
          <w:rFonts w:ascii="Times New Roman" w:hAnsi="Times New Roman" w:cs="Times New Roman"/>
          <w:b/>
          <w:bCs/>
          <w:color w:val="000000"/>
          <w:sz w:val="28"/>
          <w:szCs w:val="28"/>
        </w:rPr>
      </w:pPr>
      <w:r>
        <w:rPr>
          <w:rFonts w:ascii="Times New Roman" w:hAnsi="Times New Roman" w:cs="Times New Roman"/>
          <w:b/>
          <w:bCs/>
          <w:color w:val="000000"/>
          <w:sz w:val="28"/>
          <w:szCs w:val="28"/>
        </w:rPr>
        <w:t>1</w:t>
      </w:r>
      <w:r w:rsidR="00AB08D3" w:rsidRPr="001614C8">
        <w:rPr>
          <w:rFonts w:ascii="Times New Roman" w:hAnsi="Times New Roman" w:cs="Times New Roman"/>
          <w:b/>
          <w:bCs/>
          <w:color w:val="000000"/>
          <w:sz w:val="28"/>
          <w:szCs w:val="28"/>
        </w:rPr>
        <w:t>. Общие положения</w:t>
      </w:r>
    </w:p>
    <w:p w:rsidR="00AB08D3" w:rsidRPr="001614C8" w:rsidRDefault="00AB08D3" w:rsidP="00AB08D3">
      <w:pPr>
        <w:pStyle w:val="ConsPlusNormal"/>
        <w:widowControl/>
        <w:ind w:firstLine="0"/>
        <w:jc w:val="both"/>
        <w:rPr>
          <w:rFonts w:ascii="Times New Roman" w:hAnsi="Times New Roman" w:cs="Times New Roman"/>
          <w:color w:val="000000"/>
          <w:sz w:val="28"/>
          <w:szCs w:val="28"/>
        </w:rPr>
      </w:pPr>
    </w:p>
    <w:p w:rsidR="00AB08D3" w:rsidRDefault="00AB08D3" w:rsidP="00AB08D3">
      <w:pPr>
        <w:pStyle w:val="ConsPlusNormal"/>
        <w:widowControl/>
        <w:ind w:firstLine="540"/>
        <w:jc w:val="both"/>
        <w:rPr>
          <w:rFonts w:ascii="Times New Roman" w:hAnsi="Times New Roman" w:cs="Times New Roman"/>
          <w:color w:val="000000"/>
          <w:sz w:val="28"/>
          <w:szCs w:val="28"/>
        </w:rPr>
      </w:pPr>
      <w:r w:rsidRPr="005E0190">
        <w:rPr>
          <w:rFonts w:ascii="Times New Roman" w:hAnsi="Times New Roman" w:cs="Times New Roman"/>
          <w:b/>
          <w:color w:val="000000"/>
          <w:sz w:val="28"/>
          <w:szCs w:val="28"/>
        </w:rPr>
        <w:t>1.1</w:t>
      </w:r>
      <w:r w:rsidRPr="001614C8">
        <w:rPr>
          <w:rFonts w:ascii="Times New Roman" w:hAnsi="Times New Roman" w:cs="Times New Roman"/>
          <w:color w:val="000000"/>
          <w:sz w:val="28"/>
          <w:szCs w:val="28"/>
        </w:rPr>
        <w:t xml:space="preserve"> Административный регламент осуществления муниципальной услуги «Постановка граждан на учет в качестве нуждающихся в жилых помещениях, предоставляемых по договорам социального найма» (далее</w:t>
      </w:r>
      <w:r>
        <w:rPr>
          <w:rFonts w:ascii="Times New Roman" w:hAnsi="Times New Roman" w:cs="Times New Roman"/>
          <w:color w:val="000000"/>
          <w:sz w:val="28"/>
          <w:szCs w:val="28"/>
        </w:rPr>
        <w:t xml:space="preserve"> </w:t>
      </w:r>
      <w:r w:rsidRPr="001614C8">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1614C8">
        <w:rPr>
          <w:rFonts w:ascii="Times New Roman" w:hAnsi="Times New Roman" w:cs="Times New Roman"/>
          <w:color w:val="000000"/>
          <w:sz w:val="28"/>
          <w:szCs w:val="28"/>
        </w:rPr>
        <w:t>муниципальная услуга) устанавливает сроки и последовательность административных процедур при предоставлении муниципальной услуги в соответствии с законодательством Российской Федерации.</w:t>
      </w:r>
      <w:r w:rsidR="004C5245">
        <w:rPr>
          <w:rFonts w:ascii="Times New Roman" w:hAnsi="Times New Roman" w:cs="Times New Roman"/>
          <w:color w:val="000000"/>
          <w:sz w:val="28"/>
          <w:szCs w:val="28"/>
        </w:rPr>
        <w:t xml:space="preserve"> </w:t>
      </w:r>
    </w:p>
    <w:p w:rsidR="004C5245" w:rsidRDefault="004C5245" w:rsidP="00AB08D3">
      <w:pPr>
        <w:pStyle w:val="ConsPlusNormal"/>
        <w:widowContro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Настоящим административным регламентом устанавливаются </w:t>
      </w:r>
      <w:proofErr w:type="spellStart"/>
      <w:proofErr w:type="gramStart"/>
      <w:r>
        <w:rPr>
          <w:rFonts w:ascii="Times New Roman" w:hAnsi="Times New Roman" w:cs="Times New Roman"/>
          <w:color w:val="000000"/>
          <w:sz w:val="28"/>
          <w:szCs w:val="28"/>
        </w:rPr>
        <w:t>обязатель-ные</w:t>
      </w:r>
      <w:proofErr w:type="spellEnd"/>
      <w:proofErr w:type="gramEnd"/>
      <w:r>
        <w:rPr>
          <w:rFonts w:ascii="Times New Roman" w:hAnsi="Times New Roman" w:cs="Times New Roman"/>
          <w:color w:val="000000"/>
          <w:sz w:val="28"/>
          <w:szCs w:val="28"/>
        </w:rPr>
        <w:t xml:space="preserve"> требования, обеспечивающие необходимый уровень доступности услуги в целом, а также на каждом этапе ее предоставления, включая обращение за услугой, его оформление и регистрацию, получение услуги, и рассмотрение жалоб (претензий) получателей услуги.</w:t>
      </w:r>
    </w:p>
    <w:p w:rsidR="005E0190" w:rsidRDefault="005E0190" w:rsidP="005E0190">
      <w:pPr>
        <w:pStyle w:val="ConsPlusNormal"/>
        <w:widowControl/>
        <w:ind w:firstLine="540"/>
        <w:jc w:val="both"/>
        <w:rPr>
          <w:rFonts w:ascii="Times New Roman" w:hAnsi="Times New Roman" w:cs="Times New Roman"/>
          <w:color w:val="000000"/>
          <w:sz w:val="28"/>
          <w:szCs w:val="28"/>
        </w:rPr>
      </w:pPr>
      <w:r w:rsidRPr="005E0190">
        <w:rPr>
          <w:rFonts w:ascii="Times New Roman" w:hAnsi="Times New Roman" w:cs="Times New Roman"/>
          <w:b/>
          <w:color w:val="000000"/>
          <w:sz w:val="28"/>
          <w:szCs w:val="28"/>
        </w:rPr>
        <w:t>1.2.</w:t>
      </w:r>
      <w:r>
        <w:rPr>
          <w:rFonts w:ascii="Times New Roman" w:hAnsi="Times New Roman" w:cs="Times New Roman"/>
          <w:color w:val="000000"/>
          <w:sz w:val="28"/>
          <w:szCs w:val="28"/>
        </w:rPr>
        <w:t xml:space="preserve"> </w:t>
      </w:r>
      <w:r w:rsidRPr="005E0190">
        <w:rPr>
          <w:rFonts w:ascii="Times New Roman" w:hAnsi="Times New Roman" w:cs="Times New Roman"/>
          <w:b/>
          <w:color w:val="000000"/>
          <w:sz w:val="28"/>
          <w:szCs w:val="28"/>
        </w:rPr>
        <w:t>Получателями</w:t>
      </w:r>
      <w:r w:rsidRPr="001614C8">
        <w:rPr>
          <w:rFonts w:ascii="Times New Roman" w:hAnsi="Times New Roman" w:cs="Times New Roman"/>
          <w:color w:val="000000"/>
          <w:sz w:val="28"/>
          <w:szCs w:val="28"/>
        </w:rPr>
        <w:t xml:space="preserve"> муниципальной услуги являются граждане Российской Федерации, </w:t>
      </w:r>
      <w:r>
        <w:rPr>
          <w:rFonts w:ascii="Times New Roman" w:hAnsi="Times New Roman" w:cs="Times New Roman"/>
          <w:color w:val="000000"/>
          <w:sz w:val="28"/>
          <w:szCs w:val="28"/>
        </w:rPr>
        <w:t>подавшие в установленном порядке заявление</w:t>
      </w:r>
      <w:r w:rsidRPr="005E0190">
        <w:rPr>
          <w:rFonts w:ascii="Times New Roman" w:hAnsi="Times New Roman" w:cs="Times New Roman"/>
          <w:b/>
          <w:bCs/>
          <w:color w:val="000000"/>
          <w:sz w:val="28"/>
          <w:szCs w:val="28"/>
        </w:rPr>
        <w:t xml:space="preserve"> </w:t>
      </w:r>
      <w:r w:rsidRPr="005E0190">
        <w:rPr>
          <w:rFonts w:ascii="Times New Roman" w:hAnsi="Times New Roman" w:cs="Times New Roman"/>
          <w:bCs/>
          <w:color w:val="000000"/>
          <w:sz w:val="28"/>
          <w:szCs w:val="28"/>
        </w:rPr>
        <w:t>о</w:t>
      </w:r>
      <w:r>
        <w:rPr>
          <w:rFonts w:ascii="Times New Roman" w:hAnsi="Times New Roman" w:cs="Times New Roman"/>
          <w:b/>
          <w:bCs/>
          <w:color w:val="000000"/>
          <w:sz w:val="28"/>
          <w:szCs w:val="28"/>
        </w:rPr>
        <w:t xml:space="preserve"> </w:t>
      </w:r>
      <w:r w:rsidRPr="005E0190">
        <w:rPr>
          <w:rFonts w:ascii="Times New Roman" w:hAnsi="Times New Roman" w:cs="Times New Roman"/>
          <w:bCs/>
          <w:color w:val="000000"/>
          <w:sz w:val="28"/>
          <w:szCs w:val="28"/>
        </w:rPr>
        <w:t>п</w:t>
      </w:r>
      <w:r>
        <w:rPr>
          <w:rFonts w:ascii="Times New Roman" w:hAnsi="Times New Roman" w:cs="Times New Roman"/>
          <w:bCs/>
          <w:color w:val="000000"/>
          <w:sz w:val="28"/>
          <w:szCs w:val="28"/>
        </w:rPr>
        <w:t>остановке</w:t>
      </w:r>
      <w:r w:rsidRPr="005E0190">
        <w:rPr>
          <w:rFonts w:ascii="Times New Roman" w:hAnsi="Times New Roman" w:cs="Times New Roman"/>
          <w:bCs/>
          <w:color w:val="000000"/>
          <w:sz w:val="28"/>
          <w:szCs w:val="28"/>
        </w:rPr>
        <w:t xml:space="preserve"> на учет в качестве нуждающихся в жилых помещениях, предоставляемых по договорам социального найма</w:t>
      </w:r>
      <w:r w:rsidRPr="005E0190">
        <w:rPr>
          <w:rFonts w:ascii="Times New Roman" w:hAnsi="Times New Roman" w:cs="Times New Roman"/>
          <w:color w:val="000000"/>
          <w:sz w:val="28"/>
          <w:szCs w:val="28"/>
        </w:rPr>
        <w:t>,</w:t>
      </w:r>
      <w:r>
        <w:rPr>
          <w:rFonts w:ascii="Times New Roman" w:hAnsi="Times New Roman" w:cs="Times New Roman"/>
          <w:color w:val="000000"/>
          <w:sz w:val="28"/>
          <w:szCs w:val="28"/>
        </w:rPr>
        <w:t xml:space="preserve"> на имя Главы Бессергеневского сельского поселения, в письменном виде, с приложением необходимых документов.</w:t>
      </w:r>
    </w:p>
    <w:p w:rsidR="00EF0246" w:rsidRPr="00EF0246" w:rsidRDefault="00EF0246" w:rsidP="00EF0246">
      <w:pPr>
        <w:spacing w:before="30" w:after="30"/>
        <w:ind w:firstLine="540"/>
        <w:jc w:val="both"/>
        <w:rPr>
          <w:sz w:val="28"/>
          <w:szCs w:val="28"/>
        </w:rPr>
      </w:pPr>
      <w:r w:rsidRPr="00EF0246">
        <w:rPr>
          <w:sz w:val="28"/>
          <w:szCs w:val="28"/>
        </w:rPr>
        <w:t xml:space="preserve">Принятие на учет гражданина осуществляется на основании поданного гражданином в орган местного самоуправления по месту жительства или в многофункциональный центр предоставления государственных и </w:t>
      </w:r>
      <w:proofErr w:type="spellStart"/>
      <w:proofErr w:type="gramStart"/>
      <w:r w:rsidRPr="00EF0246">
        <w:rPr>
          <w:sz w:val="28"/>
          <w:szCs w:val="28"/>
        </w:rPr>
        <w:t>муници</w:t>
      </w:r>
      <w:r w:rsidR="008A1F08">
        <w:rPr>
          <w:sz w:val="28"/>
          <w:szCs w:val="28"/>
        </w:rPr>
        <w:t>-</w:t>
      </w:r>
      <w:r w:rsidRPr="00EF0246">
        <w:rPr>
          <w:sz w:val="28"/>
          <w:szCs w:val="28"/>
        </w:rPr>
        <w:t>пальных</w:t>
      </w:r>
      <w:proofErr w:type="spellEnd"/>
      <w:proofErr w:type="gramEnd"/>
      <w:r w:rsidRPr="00EF0246">
        <w:rPr>
          <w:sz w:val="28"/>
          <w:szCs w:val="28"/>
        </w:rPr>
        <w:t xml:space="preserve"> услуг, у которого имеется соглашение о взаимодействии с органом местного самоуправления (далее – МФЦ), заявления, подписанного всеми совершеннолетними членами семьи.</w:t>
      </w:r>
    </w:p>
    <w:p w:rsidR="00EF0246" w:rsidRPr="00EF0246" w:rsidRDefault="00EF0246" w:rsidP="00EF0246">
      <w:pPr>
        <w:spacing w:before="30" w:after="30"/>
        <w:ind w:firstLine="540"/>
        <w:jc w:val="both"/>
        <w:rPr>
          <w:sz w:val="28"/>
          <w:szCs w:val="28"/>
        </w:rPr>
      </w:pPr>
      <w:r w:rsidRPr="00EF0246">
        <w:rPr>
          <w:sz w:val="28"/>
          <w:szCs w:val="28"/>
        </w:rPr>
        <w:t>Форма заявления устанавливается нормативным правовым актом Правительства Ростовской области.</w:t>
      </w:r>
    </w:p>
    <w:p w:rsidR="005E0190" w:rsidRPr="001614C8" w:rsidRDefault="005E0190" w:rsidP="005E0190">
      <w:pPr>
        <w:pStyle w:val="ConsPlusNormal"/>
        <w:widowControl/>
        <w:ind w:firstLine="540"/>
        <w:jc w:val="both"/>
        <w:rPr>
          <w:rFonts w:ascii="Times New Roman" w:hAnsi="Times New Roman" w:cs="Times New Roman"/>
          <w:color w:val="000000"/>
          <w:sz w:val="28"/>
          <w:szCs w:val="28"/>
        </w:rPr>
      </w:pPr>
      <w:r w:rsidRPr="001614C8">
        <w:rPr>
          <w:rFonts w:ascii="Times New Roman" w:hAnsi="Times New Roman" w:cs="Times New Roman"/>
          <w:color w:val="000000"/>
          <w:sz w:val="28"/>
          <w:szCs w:val="28"/>
        </w:rPr>
        <w:t>От имени заявителя могут выступать физические и юридические лица,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(далее - заявители).</w:t>
      </w:r>
    </w:p>
    <w:p w:rsidR="008A40A8" w:rsidRPr="0046074E" w:rsidRDefault="008A40A8" w:rsidP="008A40A8">
      <w:pPr>
        <w:shd w:val="clear" w:color="auto" w:fill="FFFFFF"/>
        <w:ind w:left="43" w:firstLine="497"/>
        <w:jc w:val="both"/>
        <w:rPr>
          <w:sz w:val="28"/>
          <w:szCs w:val="28"/>
        </w:rPr>
      </w:pPr>
      <w:r>
        <w:rPr>
          <w:color w:val="000000"/>
          <w:spacing w:val="1"/>
          <w:sz w:val="28"/>
          <w:szCs w:val="28"/>
        </w:rPr>
        <w:t>Право на предоставление м</w:t>
      </w:r>
      <w:r w:rsidR="005E0190" w:rsidRPr="0046074E">
        <w:rPr>
          <w:color w:val="000000"/>
          <w:spacing w:val="1"/>
          <w:sz w:val="28"/>
          <w:szCs w:val="28"/>
        </w:rPr>
        <w:t>униципальн</w:t>
      </w:r>
      <w:r>
        <w:rPr>
          <w:color w:val="000000"/>
          <w:spacing w:val="1"/>
          <w:sz w:val="28"/>
          <w:szCs w:val="28"/>
        </w:rPr>
        <w:t>ой</w:t>
      </w:r>
      <w:r w:rsidR="005E0190" w:rsidRPr="0046074E">
        <w:rPr>
          <w:color w:val="000000"/>
          <w:spacing w:val="1"/>
          <w:sz w:val="28"/>
          <w:szCs w:val="28"/>
        </w:rPr>
        <w:t xml:space="preserve"> услуг</w:t>
      </w:r>
      <w:r>
        <w:rPr>
          <w:color w:val="000000"/>
          <w:spacing w:val="1"/>
          <w:sz w:val="28"/>
          <w:szCs w:val="28"/>
        </w:rPr>
        <w:t>и</w:t>
      </w:r>
      <w:r w:rsidR="005E0190" w:rsidRPr="0046074E">
        <w:rPr>
          <w:color w:val="000000"/>
          <w:spacing w:val="1"/>
          <w:sz w:val="28"/>
          <w:szCs w:val="28"/>
        </w:rPr>
        <w:t xml:space="preserve"> предоставляется гражданам </w:t>
      </w:r>
      <w:r w:rsidR="005E0190" w:rsidRPr="0046074E">
        <w:rPr>
          <w:color w:val="000000"/>
          <w:spacing w:val="4"/>
          <w:sz w:val="28"/>
          <w:szCs w:val="28"/>
        </w:rPr>
        <w:t xml:space="preserve">Российской Федерации, постоянно проживающим на территории </w:t>
      </w:r>
      <w:r w:rsidR="005E0190" w:rsidRPr="0046074E">
        <w:rPr>
          <w:color w:val="000000"/>
          <w:spacing w:val="7"/>
          <w:sz w:val="28"/>
          <w:szCs w:val="28"/>
        </w:rPr>
        <w:t>Бессергеневского сельского поселения</w:t>
      </w:r>
      <w:r w:rsidR="005E0190" w:rsidRPr="0046074E">
        <w:rPr>
          <w:color w:val="000000"/>
          <w:spacing w:val="4"/>
          <w:sz w:val="28"/>
          <w:szCs w:val="28"/>
        </w:rPr>
        <w:t>, которые:</w:t>
      </w:r>
    </w:p>
    <w:p w:rsidR="005E0190" w:rsidRPr="008A40A8" w:rsidRDefault="005E0190" w:rsidP="008A40A8">
      <w:pPr>
        <w:widowControl w:val="0"/>
        <w:numPr>
          <w:ilvl w:val="0"/>
          <w:numId w:val="3"/>
        </w:numPr>
        <w:shd w:val="clear" w:color="auto" w:fill="FFFFFF"/>
        <w:tabs>
          <w:tab w:val="left" w:pos="1296"/>
        </w:tabs>
        <w:autoSpaceDE w:val="0"/>
        <w:autoSpaceDN w:val="0"/>
        <w:adjustRightInd w:val="0"/>
        <w:ind w:left="22" w:firstLine="922"/>
        <w:jc w:val="both"/>
        <w:rPr>
          <w:color w:val="000000"/>
          <w:spacing w:val="-21"/>
          <w:sz w:val="28"/>
          <w:szCs w:val="28"/>
        </w:rPr>
      </w:pPr>
      <w:r w:rsidRPr="0046074E">
        <w:rPr>
          <w:color w:val="000000"/>
          <w:spacing w:val="3"/>
          <w:sz w:val="28"/>
          <w:szCs w:val="28"/>
        </w:rPr>
        <w:t>не являются нанимателями жилых помещений по договорам</w:t>
      </w:r>
      <w:r w:rsidR="008A40A8" w:rsidRPr="008A40A8">
        <w:rPr>
          <w:color w:val="000000"/>
          <w:spacing w:val="3"/>
          <w:sz w:val="28"/>
          <w:szCs w:val="28"/>
        </w:rPr>
        <w:t xml:space="preserve">   </w:t>
      </w:r>
      <w:r w:rsidRPr="008A40A8">
        <w:rPr>
          <w:color w:val="000000"/>
          <w:spacing w:val="3"/>
          <w:sz w:val="28"/>
          <w:szCs w:val="28"/>
        </w:rPr>
        <w:br/>
        <w:t>социа</w:t>
      </w:r>
      <w:r w:rsidR="008A40A8" w:rsidRPr="008A40A8">
        <w:rPr>
          <w:color w:val="000000"/>
          <w:spacing w:val="3"/>
          <w:sz w:val="28"/>
          <w:szCs w:val="28"/>
        </w:rPr>
        <w:t xml:space="preserve">льного </w:t>
      </w:r>
      <w:r w:rsidRPr="008A40A8">
        <w:rPr>
          <w:color w:val="000000"/>
          <w:spacing w:val="3"/>
          <w:sz w:val="28"/>
          <w:szCs w:val="28"/>
        </w:rPr>
        <w:t>найма или членами семьи нанимателя</w:t>
      </w:r>
      <w:r w:rsidR="008A40A8" w:rsidRPr="008A40A8">
        <w:rPr>
          <w:color w:val="000000"/>
          <w:spacing w:val="3"/>
          <w:sz w:val="28"/>
          <w:szCs w:val="28"/>
        </w:rPr>
        <w:t xml:space="preserve"> </w:t>
      </w:r>
      <w:r w:rsidRPr="008A40A8">
        <w:rPr>
          <w:color w:val="000000"/>
          <w:spacing w:val="3"/>
          <w:sz w:val="28"/>
          <w:szCs w:val="28"/>
        </w:rPr>
        <w:t>жилого</w:t>
      </w:r>
      <w:r w:rsidR="008A40A8">
        <w:rPr>
          <w:color w:val="000000"/>
          <w:spacing w:val="3"/>
          <w:sz w:val="28"/>
          <w:szCs w:val="28"/>
        </w:rPr>
        <w:t xml:space="preserve"> помещения</w:t>
      </w:r>
      <w:r w:rsidRPr="008A40A8">
        <w:rPr>
          <w:color w:val="000000"/>
          <w:spacing w:val="3"/>
          <w:sz w:val="28"/>
          <w:szCs w:val="28"/>
        </w:rPr>
        <w:br/>
      </w:r>
      <w:r w:rsidRPr="008A40A8">
        <w:rPr>
          <w:color w:val="000000"/>
          <w:spacing w:val="12"/>
          <w:sz w:val="28"/>
          <w:szCs w:val="28"/>
        </w:rPr>
        <w:lastRenderedPageBreak/>
        <w:t>по договору социального найма либо собственниками</w:t>
      </w:r>
      <w:r w:rsidR="008A40A8">
        <w:rPr>
          <w:color w:val="000000"/>
          <w:spacing w:val="12"/>
          <w:sz w:val="28"/>
          <w:szCs w:val="28"/>
        </w:rPr>
        <w:t xml:space="preserve"> жилых</w:t>
      </w:r>
      <w:r w:rsidR="001E4774" w:rsidRPr="001E4774">
        <w:rPr>
          <w:color w:val="000000"/>
          <w:spacing w:val="6"/>
          <w:sz w:val="28"/>
          <w:szCs w:val="28"/>
        </w:rPr>
        <w:t xml:space="preserve"> </w:t>
      </w:r>
      <w:r w:rsidR="001E4774" w:rsidRPr="008A40A8">
        <w:rPr>
          <w:color w:val="000000"/>
          <w:spacing w:val="6"/>
          <w:sz w:val="28"/>
          <w:szCs w:val="28"/>
        </w:rPr>
        <w:t>помещений</w:t>
      </w:r>
      <w:r w:rsidRPr="008A40A8">
        <w:rPr>
          <w:color w:val="000000"/>
          <w:spacing w:val="12"/>
          <w:sz w:val="28"/>
          <w:szCs w:val="28"/>
        </w:rPr>
        <w:br/>
      </w:r>
      <w:r w:rsidRPr="008A40A8">
        <w:rPr>
          <w:color w:val="000000"/>
          <w:spacing w:val="6"/>
          <w:sz w:val="28"/>
          <w:szCs w:val="28"/>
        </w:rPr>
        <w:t>или членами семьи собственника</w:t>
      </w:r>
      <w:r w:rsidR="008A40A8" w:rsidRPr="008A40A8">
        <w:rPr>
          <w:color w:val="000000"/>
          <w:spacing w:val="6"/>
          <w:sz w:val="28"/>
          <w:szCs w:val="28"/>
        </w:rPr>
        <w:t xml:space="preserve"> </w:t>
      </w:r>
      <w:r w:rsidRPr="008A40A8">
        <w:rPr>
          <w:color w:val="000000"/>
          <w:spacing w:val="6"/>
          <w:sz w:val="28"/>
          <w:szCs w:val="28"/>
        </w:rPr>
        <w:t>жилого</w:t>
      </w:r>
      <w:r w:rsidR="008A40A8">
        <w:rPr>
          <w:color w:val="000000"/>
          <w:spacing w:val="6"/>
          <w:sz w:val="28"/>
          <w:szCs w:val="28"/>
        </w:rPr>
        <w:t xml:space="preserve"> помещения</w:t>
      </w:r>
      <w:r w:rsidRPr="008A40A8">
        <w:rPr>
          <w:color w:val="000000"/>
          <w:spacing w:val="2"/>
          <w:sz w:val="28"/>
          <w:szCs w:val="28"/>
        </w:rPr>
        <w:t>;</w:t>
      </w:r>
    </w:p>
    <w:p w:rsidR="005E0190" w:rsidRPr="0046074E" w:rsidRDefault="005E0190" w:rsidP="005E0190">
      <w:pPr>
        <w:widowControl w:val="0"/>
        <w:numPr>
          <w:ilvl w:val="0"/>
          <w:numId w:val="3"/>
        </w:numPr>
        <w:shd w:val="clear" w:color="auto" w:fill="FFFFFF"/>
        <w:tabs>
          <w:tab w:val="left" w:pos="1296"/>
        </w:tabs>
        <w:autoSpaceDE w:val="0"/>
        <w:autoSpaceDN w:val="0"/>
        <w:adjustRightInd w:val="0"/>
        <w:ind w:left="22" w:firstLine="922"/>
        <w:jc w:val="both"/>
        <w:rPr>
          <w:color w:val="000000"/>
          <w:spacing w:val="-5"/>
          <w:sz w:val="28"/>
          <w:szCs w:val="28"/>
        </w:rPr>
      </w:pPr>
      <w:r w:rsidRPr="0046074E">
        <w:rPr>
          <w:color w:val="000000"/>
          <w:spacing w:val="9"/>
          <w:sz w:val="28"/>
          <w:szCs w:val="28"/>
        </w:rPr>
        <w:t>являются нанимателями жилых помещений по договорам</w:t>
      </w:r>
      <w:r w:rsidRPr="0046074E">
        <w:rPr>
          <w:color w:val="000000"/>
          <w:spacing w:val="9"/>
          <w:sz w:val="28"/>
          <w:szCs w:val="28"/>
        </w:rPr>
        <w:br/>
      </w:r>
      <w:r w:rsidRPr="0046074E">
        <w:rPr>
          <w:color w:val="000000"/>
          <w:spacing w:val="3"/>
          <w:sz w:val="28"/>
          <w:szCs w:val="28"/>
        </w:rPr>
        <w:t>социального найма или членами</w:t>
      </w:r>
      <w:r w:rsidR="008A40A8">
        <w:rPr>
          <w:color w:val="000000"/>
          <w:spacing w:val="3"/>
          <w:sz w:val="28"/>
          <w:szCs w:val="28"/>
        </w:rPr>
        <w:t xml:space="preserve"> </w:t>
      </w:r>
      <w:r w:rsidRPr="0046074E">
        <w:rPr>
          <w:color w:val="000000"/>
          <w:spacing w:val="3"/>
          <w:sz w:val="28"/>
          <w:szCs w:val="28"/>
        </w:rPr>
        <w:t>семьи нанимателя жилого</w:t>
      </w:r>
      <w:r w:rsidR="001E4774" w:rsidRPr="001E4774">
        <w:rPr>
          <w:color w:val="000000"/>
          <w:spacing w:val="12"/>
          <w:sz w:val="28"/>
          <w:szCs w:val="28"/>
        </w:rPr>
        <w:t xml:space="preserve"> </w:t>
      </w:r>
      <w:r w:rsidR="001E4774" w:rsidRPr="0046074E">
        <w:rPr>
          <w:color w:val="000000"/>
          <w:spacing w:val="12"/>
          <w:sz w:val="28"/>
          <w:szCs w:val="28"/>
        </w:rPr>
        <w:t>помещения</w:t>
      </w:r>
      <w:r w:rsidR="000A6538" w:rsidRPr="000A6538">
        <w:rPr>
          <w:color w:val="000000"/>
          <w:spacing w:val="12"/>
          <w:sz w:val="28"/>
          <w:szCs w:val="28"/>
        </w:rPr>
        <w:t xml:space="preserve"> </w:t>
      </w:r>
      <w:r w:rsidR="000A6538" w:rsidRPr="0046074E">
        <w:rPr>
          <w:color w:val="000000"/>
          <w:spacing w:val="12"/>
          <w:sz w:val="28"/>
          <w:szCs w:val="28"/>
        </w:rPr>
        <w:t>по</w:t>
      </w:r>
      <w:r w:rsidRPr="0046074E">
        <w:rPr>
          <w:color w:val="000000"/>
          <w:spacing w:val="3"/>
          <w:sz w:val="28"/>
          <w:szCs w:val="28"/>
        </w:rPr>
        <w:br/>
      </w:r>
      <w:r w:rsidRPr="0046074E">
        <w:rPr>
          <w:color w:val="000000"/>
          <w:spacing w:val="12"/>
          <w:sz w:val="28"/>
          <w:szCs w:val="28"/>
        </w:rPr>
        <w:t>договору социального найма либо собственниками</w:t>
      </w:r>
      <w:r w:rsidR="001E4774" w:rsidRPr="001E4774">
        <w:rPr>
          <w:color w:val="000000"/>
          <w:spacing w:val="6"/>
          <w:sz w:val="28"/>
          <w:szCs w:val="28"/>
        </w:rPr>
        <w:t xml:space="preserve"> </w:t>
      </w:r>
      <w:r w:rsidR="001E4774" w:rsidRPr="0046074E">
        <w:rPr>
          <w:color w:val="000000"/>
          <w:spacing w:val="6"/>
          <w:sz w:val="28"/>
          <w:szCs w:val="28"/>
        </w:rPr>
        <w:t xml:space="preserve">жилых помещений </w:t>
      </w:r>
      <w:r w:rsidRPr="0046074E">
        <w:rPr>
          <w:color w:val="000000"/>
          <w:spacing w:val="6"/>
          <w:sz w:val="28"/>
          <w:szCs w:val="28"/>
        </w:rPr>
        <w:t>или</w:t>
      </w:r>
      <w:r w:rsidR="001E4774">
        <w:rPr>
          <w:color w:val="000000"/>
          <w:spacing w:val="6"/>
          <w:sz w:val="28"/>
          <w:szCs w:val="28"/>
        </w:rPr>
        <w:t xml:space="preserve"> </w:t>
      </w:r>
      <w:r w:rsidRPr="0046074E">
        <w:rPr>
          <w:color w:val="000000"/>
          <w:spacing w:val="6"/>
          <w:sz w:val="28"/>
          <w:szCs w:val="28"/>
        </w:rPr>
        <w:t>членами семьи</w:t>
      </w:r>
      <w:r w:rsidR="001E4774">
        <w:rPr>
          <w:color w:val="000000"/>
          <w:spacing w:val="6"/>
          <w:sz w:val="28"/>
          <w:szCs w:val="28"/>
        </w:rPr>
        <w:t xml:space="preserve"> </w:t>
      </w:r>
      <w:r w:rsidRPr="0046074E">
        <w:rPr>
          <w:color w:val="000000"/>
          <w:spacing w:val="6"/>
          <w:sz w:val="28"/>
          <w:szCs w:val="28"/>
        </w:rPr>
        <w:t>собственника</w:t>
      </w:r>
      <w:r w:rsidR="001E4774">
        <w:rPr>
          <w:color w:val="000000"/>
          <w:spacing w:val="6"/>
          <w:sz w:val="28"/>
          <w:szCs w:val="28"/>
        </w:rPr>
        <w:t xml:space="preserve"> </w:t>
      </w:r>
      <w:r w:rsidRPr="0046074E">
        <w:rPr>
          <w:color w:val="000000"/>
          <w:spacing w:val="6"/>
          <w:sz w:val="28"/>
          <w:szCs w:val="28"/>
        </w:rPr>
        <w:t>жилого</w:t>
      </w:r>
      <w:r w:rsidR="001E4774" w:rsidRPr="001E4774">
        <w:rPr>
          <w:color w:val="000000"/>
          <w:spacing w:val="6"/>
          <w:sz w:val="28"/>
          <w:szCs w:val="28"/>
        </w:rPr>
        <w:t xml:space="preserve"> </w:t>
      </w:r>
      <w:r w:rsidR="001E4774" w:rsidRPr="0046074E">
        <w:rPr>
          <w:color w:val="000000"/>
          <w:spacing w:val="6"/>
          <w:sz w:val="28"/>
          <w:szCs w:val="28"/>
        </w:rPr>
        <w:t>помещения</w:t>
      </w:r>
      <w:r w:rsidR="001E4774" w:rsidRPr="001E4774">
        <w:rPr>
          <w:color w:val="000000"/>
          <w:spacing w:val="6"/>
          <w:sz w:val="28"/>
          <w:szCs w:val="28"/>
        </w:rPr>
        <w:t xml:space="preserve"> </w:t>
      </w:r>
      <w:r w:rsidR="001E4774" w:rsidRPr="0046074E">
        <w:rPr>
          <w:color w:val="000000"/>
          <w:spacing w:val="6"/>
          <w:sz w:val="28"/>
          <w:szCs w:val="28"/>
        </w:rPr>
        <w:t>и</w:t>
      </w:r>
      <w:r w:rsidR="000A6538">
        <w:rPr>
          <w:color w:val="000000"/>
          <w:spacing w:val="6"/>
          <w:sz w:val="28"/>
          <w:szCs w:val="28"/>
        </w:rPr>
        <w:t xml:space="preserve"> </w:t>
      </w:r>
      <w:r w:rsidR="000A6538" w:rsidRPr="0046074E">
        <w:rPr>
          <w:color w:val="000000"/>
          <w:spacing w:val="6"/>
          <w:sz w:val="28"/>
          <w:szCs w:val="28"/>
        </w:rPr>
        <w:t>обеспе</w:t>
      </w:r>
      <w:r w:rsidR="000A6538">
        <w:rPr>
          <w:color w:val="000000"/>
          <w:spacing w:val="6"/>
          <w:sz w:val="28"/>
          <w:szCs w:val="28"/>
        </w:rPr>
        <w:t>ченные</w:t>
      </w:r>
      <w:r w:rsidRPr="0046074E">
        <w:rPr>
          <w:color w:val="000000"/>
          <w:spacing w:val="6"/>
          <w:sz w:val="28"/>
          <w:szCs w:val="28"/>
        </w:rPr>
        <w:br/>
        <w:t>общей площадью жилого помещения на</w:t>
      </w:r>
      <w:r w:rsidR="001E4774" w:rsidRPr="001E4774">
        <w:rPr>
          <w:color w:val="000000"/>
          <w:spacing w:val="4"/>
          <w:sz w:val="28"/>
          <w:szCs w:val="28"/>
        </w:rPr>
        <w:t xml:space="preserve"> </w:t>
      </w:r>
      <w:r w:rsidR="001E4774" w:rsidRPr="0046074E">
        <w:rPr>
          <w:color w:val="000000"/>
          <w:spacing w:val="4"/>
          <w:sz w:val="28"/>
          <w:szCs w:val="28"/>
        </w:rPr>
        <w:t>одного члена</w:t>
      </w:r>
      <w:r w:rsidR="000A6538" w:rsidRPr="000A6538">
        <w:rPr>
          <w:color w:val="000000"/>
          <w:spacing w:val="4"/>
          <w:sz w:val="28"/>
          <w:szCs w:val="28"/>
        </w:rPr>
        <w:t xml:space="preserve"> </w:t>
      </w:r>
      <w:r w:rsidR="000A6538" w:rsidRPr="0046074E">
        <w:rPr>
          <w:color w:val="000000"/>
          <w:spacing w:val="4"/>
          <w:sz w:val="28"/>
          <w:szCs w:val="28"/>
        </w:rPr>
        <w:t>семьи</w:t>
      </w:r>
      <w:r w:rsidR="000A6538" w:rsidRPr="000A6538">
        <w:rPr>
          <w:color w:val="000000"/>
          <w:spacing w:val="4"/>
          <w:sz w:val="28"/>
          <w:szCs w:val="28"/>
        </w:rPr>
        <w:t xml:space="preserve"> </w:t>
      </w:r>
      <w:proofErr w:type="gramStart"/>
      <w:r w:rsidR="000A6538" w:rsidRPr="0046074E">
        <w:rPr>
          <w:color w:val="000000"/>
          <w:spacing w:val="4"/>
          <w:sz w:val="28"/>
          <w:szCs w:val="28"/>
        </w:rPr>
        <w:t>менее</w:t>
      </w:r>
      <w:r w:rsidRPr="0046074E">
        <w:rPr>
          <w:color w:val="000000"/>
          <w:spacing w:val="6"/>
          <w:sz w:val="28"/>
          <w:szCs w:val="28"/>
        </w:rPr>
        <w:br/>
      </w:r>
      <w:r w:rsidRPr="0046074E">
        <w:rPr>
          <w:color w:val="000000"/>
          <w:spacing w:val="4"/>
          <w:sz w:val="28"/>
          <w:szCs w:val="28"/>
        </w:rPr>
        <w:t>учетной</w:t>
      </w:r>
      <w:proofErr w:type="gramEnd"/>
      <w:r w:rsidRPr="0046074E">
        <w:rPr>
          <w:color w:val="000000"/>
          <w:spacing w:val="4"/>
          <w:sz w:val="28"/>
          <w:szCs w:val="28"/>
        </w:rPr>
        <w:t xml:space="preserve"> нормы;</w:t>
      </w:r>
    </w:p>
    <w:p w:rsidR="005E0190" w:rsidRPr="0046074E" w:rsidRDefault="005E0190" w:rsidP="005E0190">
      <w:pPr>
        <w:widowControl w:val="0"/>
        <w:numPr>
          <w:ilvl w:val="0"/>
          <w:numId w:val="3"/>
        </w:numPr>
        <w:shd w:val="clear" w:color="auto" w:fill="FFFFFF"/>
        <w:tabs>
          <w:tab w:val="left" w:pos="1296"/>
        </w:tabs>
        <w:autoSpaceDE w:val="0"/>
        <w:autoSpaceDN w:val="0"/>
        <w:adjustRightInd w:val="0"/>
        <w:ind w:left="22" w:firstLine="922"/>
        <w:jc w:val="both"/>
        <w:rPr>
          <w:color w:val="000000"/>
          <w:spacing w:val="-10"/>
          <w:sz w:val="28"/>
          <w:szCs w:val="28"/>
        </w:rPr>
      </w:pPr>
      <w:r w:rsidRPr="0046074E">
        <w:rPr>
          <w:color w:val="000000"/>
          <w:spacing w:val="8"/>
          <w:sz w:val="28"/>
          <w:szCs w:val="28"/>
        </w:rPr>
        <w:t>проживают в помещении, не отвечающем установленным</w:t>
      </w:r>
      <w:r w:rsidRPr="0046074E">
        <w:rPr>
          <w:color w:val="000000"/>
          <w:spacing w:val="8"/>
          <w:sz w:val="28"/>
          <w:szCs w:val="28"/>
        </w:rPr>
        <w:br/>
      </w:r>
      <w:r w:rsidRPr="0046074E">
        <w:rPr>
          <w:color w:val="000000"/>
          <w:spacing w:val="4"/>
          <w:sz w:val="28"/>
          <w:szCs w:val="28"/>
        </w:rPr>
        <w:t>для жилых помещений требованиям:</w:t>
      </w:r>
    </w:p>
    <w:p w:rsidR="001E4774" w:rsidRPr="001E4774" w:rsidRDefault="005E0190" w:rsidP="005E0190">
      <w:pPr>
        <w:widowControl w:val="0"/>
        <w:numPr>
          <w:ilvl w:val="0"/>
          <w:numId w:val="3"/>
        </w:numPr>
        <w:shd w:val="clear" w:color="auto" w:fill="FFFFFF"/>
        <w:tabs>
          <w:tab w:val="left" w:pos="1296"/>
        </w:tabs>
        <w:autoSpaceDE w:val="0"/>
        <w:autoSpaceDN w:val="0"/>
        <w:adjustRightInd w:val="0"/>
        <w:ind w:left="22" w:firstLine="922"/>
        <w:jc w:val="both"/>
        <w:rPr>
          <w:color w:val="000000"/>
          <w:spacing w:val="-5"/>
          <w:sz w:val="28"/>
          <w:szCs w:val="28"/>
        </w:rPr>
      </w:pPr>
      <w:proofErr w:type="gramStart"/>
      <w:r w:rsidRPr="0046074E">
        <w:rPr>
          <w:color w:val="000000"/>
          <w:spacing w:val="9"/>
          <w:sz w:val="28"/>
          <w:szCs w:val="28"/>
        </w:rPr>
        <w:t>являются нанимателями жилых помещений по договорам</w:t>
      </w:r>
      <w:r w:rsidRPr="0046074E">
        <w:rPr>
          <w:color w:val="000000"/>
          <w:spacing w:val="9"/>
          <w:sz w:val="28"/>
          <w:szCs w:val="28"/>
        </w:rPr>
        <w:br/>
      </w:r>
      <w:r w:rsidRPr="0046074E">
        <w:rPr>
          <w:color w:val="000000"/>
          <w:spacing w:val="11"/>
          <w:sz w:val="28"/>
          <w:szCs w:val="28"/>
        </w:rPr>
        <w:t>социального найма, членами семьи нанимателя жилого помещения</w:t>
      </w:r>
      <w:r w:rsidR="001E4774" w:rsidRPr="001E4774">
        <w:rPr>
          <w:color w:val="000000"/>
          <w:spacing w:val="2"/>
          <w:sz w:val="28"/>
          <w:szCs w:val="28"/>
        </w:rPr>
        <w:t xml:space="preserve"> </w:t>
      </w:r>
      <w:r w:rsidR="001E4774" w:rsidRPr="0046074E">
        <w:rPr>
          <w:color w:val="000000"/>
          <w:spacing w:val="2"/>
          <w:sz w:val="28"/>
          <w:szCs w:val="28"/>
        </w:rPr>
        <w:t>по</w:t>
      </w:r>
      <w:r w:rsidRPr="0046074E">
        <w:rPr>
          <w:color w:val="000000"/>
          <w:spacing w:val="11"/>
          <w:sz w:val="28"/>
          <w:szCs w:val="28"/>
        </w:rPr>
        <w:br/>
      </w:r>
      <w:r w:rsidRPr="0046074E">
        <w:rPr>
          <w:color w:val="000000"/>
          <w:spacing w:val="2"/>
          <w:sz w:val="28"/>
          <w:szCs w:val="28"/>
        </w:rPr>
        <w:t>договору социального найма или собственниками жилых</w:t>
      </w:r>
      <w:r w:rsidR="001E4774" w:rsidRPr="001E4774">
        <w:rPr>
          <w:color w:val="000000"/>
          <w:spacing w:val="2"/>
          <w:sz w:val="28"/>
          <w:szCs w:val="28"/>
        </w:rPr>
        <w:t xml:space="preserve"> </w:t>
      </w:r>
      <w:r w:rsidR="001E4774" w:rsidRPr="0046074E">
        <w:rPr>
          <w:color w:val="000000"/>
          <w:spacing w:val="2"/>
          <w:sz w:val="28"/>
          <w:szCs w:val="28"/>
        </w:rPr>
        <w:t>помещений,</w:t>
      </w:r>
      <w:r w:rsidR="001E4774" w:rsidRPr="001E4774">
        <w:rPr>
          <w:color w:val="000000"/>
          <w:spacing w:val="2"/>
          <w:sz w:val="28"/>
          <w:szCs w:val="28"/>
        </w:rPr>
        <w:t xml:space="preserve"> </w:t>
      </w:r>
      <w:r w:rsidR="001E4774" w:rsidRPr="0046074E">
        <w:rPr>
          <w:color w:val="000000"/>
          <w:spacing w:val="2"/>
          <w:sz w:val="28"/>
          <w:szCs w:val="28"/>
        </w:rPr>
        <w:t>членами</w:t>
      </w:r>
      <w:r w:rsidRPr="0046074E">
        <w:rPr>
          <w:color w:val="000000"/>
          <w:spacing w:val="2"/>
          <w:sz w:val="28"/>
          <w:szCs w:val="28"/>
        </w:rPr>
        <w:br/>
        <w:t>семьи собственника жилого</w:t>
      </w:r>
      <w:r w:rsidR="001E4774">
        <w:rPr>
          <w:color w:val="000000"/>
          <w:spacing w:val="2"/>
          <w:sz w:val="28"/>
          <w:szCs w:val="28"/>
        </w:rPr>
        <w:t xml:space="preserve"> </w:t>
      </w:r>
      <w:r w:rsidRPr="0046074E">
        <w:rPr>
          <w:color w:val="000000"/>
          <w:spacing w:val="2"/>
          <w:sz w:val="28"/>
          <w:szCs w:val="28"/>
        </w:rPr>
        <w:t>помещения</w:t>
      </w:r>
      <w:r w:rsidR="001E4774" w:rsidRPr="001E4774">
        <w:rPr>
          <w:color w:val="000000"/>
          <w:spacing w:val="11"/>
          <w:sz w:val="28"/>
          <w:szCs w:val="28"/>
        </w:rPr>
        <w:t xml:space="preserve"> </w:t>
      </w:r>
      <w:r w:rsidR="001E4774" w:rsidRPr="0046074E">
        <w:rPr>
          <w:color w:val="000000"/>
          <w:spacing w:val="11"/>
          <w:sz w:val="28"/>
          <w:szCs w:val="28"/>
        </w:rPr>
        <w:t>проживающими</w:t>
      </w:r>
      <w:r w:rsidR="001E4774" w:rsidRPr="001E4774">
        <w:rPr>
          <w:color w:val="000000"/>
          <w:spacing w:val="11"/>
          <w:sz w:val="28"/>
          <w:szCs w:val="28"/>
        </w:rPr>
        <w:t xml:space="preserve"> </w:t>
      </w:r>
      <w:r w:rsidR="001E4774" w:rsidRPr="0046074E">
        <w:rPr>
          <w:color w:val="000000"/>
          <w:spacing w:val="11"/>
          <w:sz w:val="28"/>
          <w:szCs w:val="28"/>
        </w:rPr>
        <w:t>в</w:t>
      </w:r>
      <w:r w:rsidR="001E4774" w:rsidRPr="001E4774">
        <w:rPr>
          <w:color w:val="000000"/>
          <w:spacing w:val="11"/>
          <w:sz w:val="28"/>
          <w:szCs w:val="28"/>
        </w:rPr>
        <w:t xml:space="preserve"> </w:t>
      </w:r>
      <w:r w:rsidR="001E4774" w:rsidRPr="0046074E">
        <w:rPr>
          <w:color w:val="000000"/>
          <w:spacing w:val="11"/>
          <w:sz w:val="28"/>
          <w:szCs w:val="28"/>
        </w:rPr>
        <w:t>квартире,</w:t>
      </w:r>
      <w:r w:rsidRPr="0046074E">
        <w:rPr>
          <w:color w:val="000000"/>
          <w:spacing w:val="2"/>
          <w:sz w:val="28"/>
          <w:szCs w:val="28"/>
        </w:rPr>
        <w:br/>
      </w:r>
      <w:r w:rsidRPr="0046074E">
        <w:rPr>
          <w:color w:val="000000"/>
          <w:spacing w:val="11"/>
          <w:sz w:val="28"/>
          <w:szCs w:val="28"/>
        </w:rPr>
        <w:t>занятой несколькими семьями, если в</w:t>
      </w:r>
      <w:r w:rsidR="001E4774" w:rsidRPr="001E4774">
        <w:rPr>
          <w:color w:val="000000"/>
          <w:spacing w:val="3"/>
          <w:sz w:val="28"/>
          <w:szCs w:val="28"/>
        </w:rPr>
        <w:t xml:space="preserve"> </w:t>
      </w:r>
      <w:r w:rsidR="001E4774" w:rsidRPr="0046074E">
        <w:rPr>
          <w:color w:val="000000"/>
          <w:spacing w:val="3"/>
          <w:sz w:val="28"/>
          <w:szCs w:val="28"/>
        </w:rPr>
        <w:t>составе семьи</w:t>
      </w:r>
      <w:r w:rsidR="001E4774" w:rsidRPr="001E4774">
        <w:rPr>
          <w:color w:val="000000"/>
          <w:spacing w:val="3"/>
          <w:sz w:val="28"/>
          <w:szCs w:val="28"/>
        </w:rPr>
        <w:t xml:space="preserve"> </w:t>
      </w:r>
      <w:r w:rsidR="001E4774" w:rsidRPr="0046074E">
        <w:rPr>
          <w:color w:val="000000"/>
          <w:spacing w:val="3"/>
          <w:sz w:val="28"/>
          <w:szCs w:val="28"/>
        </w:rPr>
        <w:t>имеется</w:t>
      </w:r>
      <w:r w:rsidR="001E4774" w:rsidRPr="001E4774">
        <w:rPr>
          <w:color w:val="000000"/>
          <w:spacing w:val="3"/>
          <w:sz w:val="28"/>
          <w:szCs w:val="28"/>
        </w:rPr>
        <w:t xml:space="preserve"> </w:t>
      </w:r>
      <w:r w:rsidR="001E4774" w:rsidRPr="0046074E">
        <w:rPr>
          <w:color w:val="000000"/>
          <w:spacing w:val="3"/>
          <w:sz w:val="28"/>
          <w:szCs w:val="28"/>
        </w:rPr>
        <w:t>больной,</w:t>
      </w:r>
      <w:r w:rsidRPr="0046074E">
        <w:rPr>
          <w:color w:val="000000"/>
          <w:spacing w:val="11"/>
          <w:sz w:val="28"/>
          <w:szCs w:val="28"/>
        </w:rPr>
        <w:br/>
      </w:r>
      <w:r w:rsidRPr="0046074E">
        <w:rPr>
          <w:color w:val="000000"/>
          <w:spacing w:val="3"/>
          <w:sz w:val="28"/>
          <w:szCs w:val="28"/>
        </w:rPr>
        <w:t>страдающий тяжелой формой</w:t>
      </w:r>
      <w:r w:rsidR="001E4774" w:rsidRPr="001E4774">
        <w:rPr>
          <w:color w:val="000000"/>
          <w:spacing w:val="10"/>
          <w:sz w:val="28"/>
          <w:szCs w:val="28"/>
        </w:rPr>
        <w:t xml:space="preserve"> </w:t>
      </w:r>
      <w:r w:rsidR="001E4774" w:rsidRPr="0046074E">
        <w:rPr>
          <w:color w:val="000000"/>
          <w:spacing w:val="10"/>
          <w:sz w:val="28"/>
          <w:szCs w:val="28"/>
        </w:rPr>
        <w:t>хронического заболевания,</w:t>
      </w:r>
      <w:r w:rsidR="001E4774" w:rsidRPr="001E4774">
        <w:rPr>
          <w:color w:val="000000"/>
          <w:spacing w:val="10"/>
          <w:sz w:val="28"/>
          <w:szCs w:val="28"/>
        </w:rPr>
        <w:t xml:space="preserve"> </w:t>
      </w:r>
      <w:r w:rsidR="001E4774" w:rsidRPr="0046074E">
        <w:rPr>
          <w:color w:val="000000"/>
          <w:spacing w:val="10"/>
          <w:sz w:val="28"/>
          <w:szCs w:val="28"/>
        </w:rPr>
        <w:t>при</w:t>
      </w:r>
      <w:r w:rsidR="001E4774" w:rsidRPr="001E4774">
        <w:rPr>
          <w:color w:val="000000"/>
          <w:spacing w:val="10"/>
          <w:sz w:val="28"/>
          <w:szCs w:val="28"/>
        </w:rPr>
        <w:t xml:space="preserve"> </w:t>
      </w:r>
      <w:r w:rsidR="001E4774" w:rsidRPr="0046074E">
        <w:rPr>
          <w:color w:val="000000"/>
          <w:spacing w:val="10"/>
          <w:sz w:val="28"/>
          <w:szCs w:val="28"/>
        </w:rPr>
        <w:t>которой</w:t>
      </w:r>
      <w:r w:rsidRPr="0046074E">
        <w:rPr>
          <w:color w:val="000000"/>
          <w:spacing w:val="3"/>
          <w:sz w:val="28"/>
          <w:szCs w:val="28"/>
        </w:rPr>
        <w:br/>
      </w:r>
      <w:r w:rsidRPr="0046074E">
        <w:rPr>
          <w:color w:val="000000"/>
          <w:spacing w:val="10"/>
          <w:sz w:val="28"/>
          <w:szCs w:val="28"/>
        </w:rPr>
        <w:t>совместное проживание с</w:t>
      </w:r>
      <w:r w:rsidR="001E4774" w:rsidRPr="001E4774">
        <w:rPr>
          <w:color w:val="000000"/>
          <w:spacing w:val="11"/>
          <w:sz w:val="28"/>
          <w:szCs w:val="28"/>
        </w:rPr>
        <w:t xml:space="preserve"> </w:t>
      </w:r>
      <w:r w:rsidR="001E4774" w:rsidRPr="0046074E">
        <w:rPr>
          <w:color w:val="000000"/>
          <w:spacing w:val="11"/>
          <w:sz w:val="28"/>
          <w:szCs w:val="28"/>
        </w:rPr>
        <w:t>ним в одной квартире</w:t>
      </w:r>
      <w:r w:rsidR="001E4774" w:rsidRPr="001E4774">
        <w:rPr>
          <w:color w:val="000000"/>
          <w:spacing w:val="11"/>
          <w:sz w:val="28"/>
          <w:szCs w:val="28"/>
        </w:rPr>
        <w:t xml:space="preserve"> </w:t>
      </w:r>
      <w:r w:rsidR="001E4774" w:rsidRPr="0046074E">
        <w:rPr>
          <w:color w:val="000000"/>
          <w:spacing w:val="11"/>
          <w:sz w:val="28"/>
          <w:szCs w:val="28"/>
        </w:rPr>
        <w:t>невозможно,</w:t>
      </w:r>
      <w:r w:rsidR="001E4774" w:rsidRPr="001E4774">
        <w:rPr>
          <w:color w:val="000000"/>
          <w:spacing w:val="11"/>
          <w:sz w:val="28"/>
          <w:szCs w:val="28"/>
        </w:rPr>
        <w:t xml:space="preserve"> </w:t>
      </w:r>
      <w:r w:rsidR="001E4774" w:rsidRPr="0046074E">
        <w:rPr>
          <w:color w:val="000000"/>
          <w:spacing w:val="11"/>
          <w:sz w:val="28"/>
          <w:szCs w:val="28"/>
        </w:rPr>
        <w:t>и не</w:t>
      </w:r>
      <w:r w:rsidRPr="0046074E">
        <w:rPr>
          <w:color w:val="000000"/>
          <w:spacing w:val="10"/>
          <w:sz w:val="28"/>
          <w:szCs w:val="28"/>
        </w:rPr>
        <w:br/>
      </w:r>
      <w:r w:rsidRPr="0046074E">
        <w:rPr>
          <w:color w:val="000000"/>
          <w:spacing w:val="11"/>
          <w:sz w:val="28"/>
          <w:szCs w:val="28"/>
        </w:rPr>
        <w:t>имеющими иного жилого</w:t>
      </w:r>
      <w:r w:rsidR="001E4774" w:rsidRPr="001E4774">
        <w:rPr>
          <w:color w:val="000000"/>
          <w:spacing w:val="3"/>
          <w:sz w:val="28"/>
          <w:szCs w:val="28"/>
        </w:rPr>
        <w:t xml:space="preserve"> </w:t>
      </w:r>
      <w:r w:rsidR="001E4774" w:rsidRPr="0046074E">
        <w:rPr>
          <w:color w:val="000000"/>
          <w:spacing w:val="3"/>
          <w:sz w:val="28"/>
          <w:szCs w:val="28"/>
        </w:rPr>
        <w:t>помещения,</w:t>
      </w:r>
      <w:r w:rsidR="001E4774" w:rsidRPr="001E4774">
        <w:rPr>
          <w:color w:val="000000"/>
          <w:spacing w:val="3"/>
          <w:sz w:val="28"/>
          <w:szCs w:val="28"/>
        </w:rPr>
        <w:t xml:space="preserve"> </w:t>
      </w:r>
      <w:r w:rsidR="001E4774" w:rsidRPr="0046074E">
        <w:rPr>
          <w:color w:val="000000"/>
          <w:spacing w:val="3"/>
          <w:sz w:val="28"/>
          <w:szCs w:val="28"/>
        </w:rPr>
        <w:t>занимаемого</w:t>
      </w:r>
      <w:proofErr w:type="gramEnd"/>
      <w:r w:rsidR="001E4774" w:rsidRPr="001E4774">
        <w:rPr>
          <w:color w:val="000000"/>
          <w:spacing w:val="3"/>
          <w:sz w:val="28"/>
          <w:szCs w:val="28"/>
        </w:rPr>
        <w:t xml:space="preserve"> </w:t>
      </w:r>
      <w:r w:rsidR="001E4774" w:rsidRPr="0046074E">
        <w:rPr>
          <w:color w:val="000000"/>
          <w:spacing w:val="3"/>
          <w:sz w:val="28"/>
          <w:szCs w:val="28"/>
        </w:rPr>
        <w:t>по</w:t>
      </w:r>
      <w:r w:rsidR="001E4774" w:rsidRPr="001E4774">
        <w:rPr>
          <w:color w:val="000000"/>
          <w:spacing w:val="3"/>
          <w:sz w:val="28"/>
          <w:szCs w:val="28"/>
        </w:rPr>
        <w:t xml:space="preserve"> </w:t>
      </w:r>
      <w:r w:rsidR="001E4774" w:rsidRPr="0046074E">
        <w:rPr>
          <w:color w:val="000000"/>
          <w:spacing w:val="3"/>
          <w:sz w:val="28"/>
          <w:szCs w:val="28"/>
        </w:rPr>
        <w:t>договору</w:t>
      </w:r>
      <w:r w:rsidRPr="0046074E">
        <w:rPr>
          <w:color w:val="000000"/>
          <w:spacing w:val="11"/>
          <w:sz w:val="28"/>
          <w:szCs w:val="28"/>
        </w:rPr>
        <w:br/>
      </w:r>
      <w:r w:rsidRPr="0046074E">
        <w:rPr>
          <w:color w:val="000000"/>
          <w:spacing w:val="3"/>
          <w:sz w:val="28"/>
          <w:szCs w:val="28"/>
        </w:rPr>
        <w:t xml:space="preserve">социального </w:t>
      </w:r>
      <w:proofErr w:type="gramStart"/>
      <w:r w:rsidRPr="0046074E">
        <w:rPr>
          <w:color w:val="000000"/>
          <w:spacing w:val="3"/>
          <w:sz w:val="28"/>
          <w:szCs w:val="28"/>
        </w:rPr>
        <w:t>найма</w:t>
      </w:r>
      <w:proofErr w:type="gramEnd"/>
      <w:r w:rsidRPr="0046074E">
        <w:rPr>
          <w:color w:val="000000"/>
          <w:spacing w:val="3"/>
          <w:sz w:val="28"/>
          <w:szCs w:val="28"/>
        </w:rPr>
        <w:t xml:space="preserve"> не</w:t>
      </w:r>
      <w:r w:rsidR="001E4774" w:rsidRPr="001E4774">
        <w:rPr>
          <w:color w:val="000000"/>
          <w:spacing w:val="5"/>
          <w:sz w:val="28"/>
          <w:szCs w:val="28"/>
        </w:rPr>
        <w:t xml:space="preserve"> </w:t>
      </w:r>
      <w:r w:rsidR="001E4774">
        <w:rPr>
          <w:color w:val="000000"/>
          <w:spacing w:val="5"/>
          <w:sz w:val="28"/>
          <w:szCs w:val="28"/>
        </w:rPr>
        <w:t xml:space="preserve">принадлежащего </w:t>
      </w:r>
      <w:r w:rsidR="001E4774" w:rsidRPr="0046074E">
        <w:rPr>
          <w:color w:val="000000"/>
          <w:spacing w:val="5"/>
          <w:sz w:val="28"/>
          <w:szCs w:val="28"/>
        </w:rPr>
        <w:t>на</w:t>
      </w:r>
      <w:r w:rsidR="001E4774">
        <w:rPr>
          <w:color w:val="000000"/>
          <w:spacing w:val="5"/>
          <w:sz w:val="28"/>
          <w:szCs w:val="28"/>
        </w:rPr>
        <w:t xml:space="preserve"> </w:t>
      </w:r>
      <w:r w:rsidR="001E4774" w:rsidRPr="0046074E">
        <w:rPr>
          <w:color w:val="000000"/>
          <w:spacing w:val="5"/>
          <w:sz w:val="28"/>
          <w:szCs w:val="28"/>
        </w:rPr>
        <w:t>праве</w:t>
      </w:r>
      <w:r w:rsidR="001E4774" w:rsidRPr="001E4774">
        <w:rPr>
          <w:color w:val="000000"/>
          <w:spacing w:val="5"/>
          <w:sz w:val="28"/>
          <w:szCs w:val="28"/>
        </w:rPr>
        <w:t xml:space="preserve"> </w:t>
      </w:r>
      <w:r w:rsidR="001E4774" w:rsidRPr="0046074E">
        <w:rPr>
          <w:color w:val="000000"/>
          <w:spacing w:val="5"/>
          <w:sz w:val="28"/>
          <w:szCs w:val="28"/>
        </w:rPr>
        <w:t>собственности.</w:t>
      </w:r>
    </w:p>
    <w:p w:rsidR="005E0190" w:rsidRPr="0046074E" w:rsidRDefault="005E0190" w:rsidP="001E4774">
      <w:pPr>
        <w:widowControl w:val="0"/>
        <w:shd w:val="clear" w:color="auto" w:fill="FFFFFF"/>
        <w:tabs>
          <w:tab w:val="left" w:pos="1296"/>
        </w:tabs>
        <w:autoSpaceDE w:val="0"/>
        <w:autoSpaceDN w:val="0"/>
        <w:adjustRightInd w:val="0"/>
        <w:ind w:left="944"/>
        <w:jc w:val="both"/>
        <w:rPr>
          <w:color w:val="000000"/>
          <w:spacing w:val="-5"/>
          <w:sz w:val="28"/>
          <w:szCs w:val="28"/>
        </w:rPr>
      </w:pPr>
      <w:r w:rsidRPr="0046074E">
        <w:rPr>
          <w:color w:val="000000"/>
          <w:spacing w:val="5"/>
          <w:sz w:val="28"/>
          <w:szCs w:val="28"/>
        </w:rPr>
        <w:t>Перечень</w:t>
      </w:r>
      <w:r w:rsidR="001E4774">
        <w:rPr>
          <w:color w:val="000000"/>
          <w:spacing w:val="5"/>
          <w:sz w:val="28"/>
          <w:szCs w:val="28"/>
        </w:rPr>
        <w:t xml:space="preserve"> </w:t>
      </w:r>
      <w:r w:rsidRPr="0046074E">
        <w:rPr>
          <w:color w:val="000000"/>
          <w:spacing w:val="3"/>
          <w:sz w:val="28"/>
          <w:szCs w:val="28"/>
        </w:rPr>
        <w:t>соответствующих заболеваний:</w:t>
      </w:r>
      <w:r w:rsidR="001E4774">
        <w:rPr>
          <w:color w:val="000000"/>
          <w:spacing w:val="3"/>
          <w:sz w:val="28"/>
          <w:szCs w:val="28"/>
        </w:rPr>
        <w:t xml:space="preserve"> </w:t>
      </w:r>
    </w:p>
    <w:p w:rsidR="005E0190" w:rsidRPr="0046074E" w:rsidRDefault="005E0190" w:rsidP="005E0190">
      <w:pPr>
        <w:shd w:val="clear" w:color="auto" w:fill="FFFFFF"/>
        <w:tabs>
          <w:tab w:val="left" w:pos="1116"/>
        </w:tabs>
        <w:spacing w:before="7"/>
        <w:ind w:left="936"/>
        <w:jc w:val="both"/>
        <w:rPr>
          <w:sz w:val="28"/>
          <w:szCs w:val="28"/>
        </w:rPr>
      </w:pPr>
      <w:r w:rsidRPr="0046074E">
        <w:rPr>
          <w:color w:val="000000"/>
          <w:sz w:val="28"/>
          <w:szCs w:val="28"/>
        </w:rPr>
        <w:t>-</w:t>
      </w:r>
      <w:r w:rsidRPr="0046074E">
        <w:rPr>
          <w:color w:val="000000"/>
          <w:sz w:val="28"/>
          <w:szCs w:val="28"/>
        </w:rPr>
        <w:tab/>
      </w:r>
      <w:r w:rsidRPr="0046074E">
        <w:rPr>
          <w:color w:val="000000"/>
          <w:spacing w:val="4"/>
          <w:sz w:val="28"/>
          <w:szCs w:val="28"/>
        </w:rPr>
        <w:t>психические заболевания, туберкулезные заболевания</w:t>
      </w:r>
      <w:r w:rsidR="00E72163">
        <w:rPr>
          <w:color w:val="000000"/>
          <w:spacing w:val="4"/>
          <w:sz w:val="28"/>
          <w:szCs w:val="28"/>
        </w:rPr>
        <w:t xml:space="preserve"> и др.</w:t>
      </w:r>
    </w:p>
    <w:p w:rsidR="000A6538" w:rsidRDefault="00E72163" w:rsidP="00E72163">
      <w:pPr>
        <w:pStyle w:val="ConsPlusNormal"/>
        <w:widowControl/>
        <w:ind w:firstLine="540"/>
        <w:jc w:val="both"/>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    </w:t>
      </w:r>
    </w:p>
    <w:p w:rsidR="000A6538" w:rsidRDefault="00E72163" w:rsidP="008A1F08">
      <w:pPr>
        <w:pStyle w:val="ConsPlusNormal"/>
        <w:widowControl/>
        <w:ind w:firstLine="540"/>
        <w:jc w:val="both"/>
        <w:rPr>
          <w:color w:val="000000"/>
          <w:sz w:val="28"/>
          <w:szCs w:val="28"/>
        </w:rPr>
      </w:pPr>
      <w:r>
        <w:rPr>
          <w:rFonts w:ascii="Times New Roman" w:hAnsi="Times New Roman" w:cs="Times New Roman"/>
          <w:b/>
          <w:color w:val="000000"/>
          <w:sz w:val="28"/>
          <w:szCs w:val="28"/>
        </w:rPr>
        <w:t>1.3.</w:t>
      </w:r>
      <w:r w:rsidR="00992DCE">
        <w:rPr>
          <w:rFonts w:ascii="Times New Roman" w:hAnsi="Times New Roman" w:cs="Times New Roman"/>
          <w:b/>
          <w:color w:val="000000"/>
          <w:sz w:val="28"/>
          <w:szCs w:val="28"/>
        </w:rPr>
        <w:t xml:space="preserve"> Требования к порядку информирования о порядке пред</w:t>
      </w:r>
      <w:r w:rsidR="000A6538">
        <w:rPr>
          <w:rFonts w:ascii="Times New Roman" w:hAnsi="Times New Roman" w:cs="Times New Roman"/>
          <w:b/>
          <w:color w:val="000000"/>
          <w:sz w:val="28"/>
          <w:szCs w:val="28"/>
        </w:rPr>
        <w:t>оставления муниципальной услуги</w:t>
      </w:r>
      <w:r w:rsidR="00992DCE">
        <w:rPr>
          <w:rFonts w:ascii="Times New Roman" w:hAnsi="Times New Roman" w:cs="Times New Roman"/>
          <w:b/>
          <w:color w:val="000000"/>
          <w:sz w:val="28"/>
          <w:szCs w:val="28"/>
        </w:rPr>
        <w:t>:</w:t>
      </w:r>
      <w:r w:rsidR="000A6538">
        <w:rPr>
          <w:color w:val="000000"/>
          <w:sz w:val="28"/>
          <w:szCs w:val="28"/>
        </w:rPr>
        <w:t xml:space="preserve"> </w:t>
      </w:r>
    </w:p>
    <w:p w:rsidR="000A6538" w:rsidRDefault="000A6538" w:rsidP="000A6538">
      <w:pPr>
        <w:rPr>
          <w:vanish/>
          <w:color w:val="000000"/>
          <w:sz w:val="28"/>
          <w:szCs w:val="28"/>
        </w:rPr>
      </w:pPr>
    </w:p>
    <w:tbl>
      <w:tblPr>
        <w:tblW w:w="0" w:type="auto"/>
        <w:tblInd w:w="10" w:type="dxa"/>
        <w:tblLayout w:type="fixed"/>
        <w:tblCellMar>
          <w:left w:w="0" w:type="dxa"/>
          <w:right w:w="0" w:type="dxa"/>
        </w:tblCellMar>
        <w:tblLook w:val="04A0" w:firstRow="1" w:lastRow="0" w:firstColumn="1" w:lastColumn="0" w:noHBand="0" w:noVBand="1"/>
      </w:tblPr>
      <w:tblGrid>
        <w:gridCol w:w="4586"/>
        <w:gridCol w:w="4870"/>
      </w:tblGrid>
      <w:tr w:rsidR="000A6538" w:rsidRPr="000A6538" w:rsidTr="00D96E51">
        <w:trPr>
          <w:trHeight w:val="1295"/>
        </w:trPr>
        <w:tc>
          <w:tcPr>
            <w:tcW w:w="4586" w:type="dxa"/>
            <w:tcBorders>
              <w:top w:val="single" w:sz="8" w:space="0" w:color="000000"/>
              <w:left w:val="single" w:sz="8" w:space="0" w:color="000000"/>
              <w:bottom w:val="single" w:sz="8" w:space="0" w:color="000000"/>
              <w:right w:val="nil"/>
            </w:tcBorders>
            <w:vAlign w:val="center"/>
            <w:hideMark/>
          </w:tcPr>
          <w:p w:rsidR="000A6538" w:rsidRPr="000A6538" w:rsidRDefault="000A6538">
            <w:pPr>
              <w:suppressAutoHyphens/>
              <w:snapToGrid w:val="0"/>
              <w:jc w:val="center"/>
              <w:rPr>
                <w:rFonts w:cs="Calibri"/>
                <w:color w:val="5F497A" w:themeColor="accent4" w:themeShade="BF"/>
                <w:sz w:val="28"/>
                <w:szCs w:val="28"/>
                <w:lang w:eastAsia="ar-SA"/>
              </w:rPr>
            </w:pPr>
            <w:r w:rsidRPr="000A6538">
              <w:rPr>
                <w:color w:val="5F497A" w:themeColor="accent4" w:themeShade="BF"/>
                <w:sz w:val="28"/>
                <w:szCs w:val="28"/>
              </w:rPr>
              <w:t>Место нахождения Администрации</w:t>
            </w:r>
          </w:p>
        </w:tc>
        <w:tc>
          <w:tcPr>
            <w:tcW w:w="4870" w:type="dxa"/>
            <w:tcBorders>
              <w:top w:val="single" w:sz="8" w:space="0" w:color="000000"/>
              <w:left w:val="single" w:sz="8" w:space="0" w:color="000000"/>
              <w:bottom w:val="single" w:sz="8" w:space="0" w:color="000000"/>
              <w:right w:val="single" w:sz="8" w:space="0" w:color="000000"/>
            </w:tcBorders>
            <w:vAlign w:val="center"/>
            <w:hideMark/>
          </w:tcPr>
          <w:p w:rsidR="000A6538" w:rsidRPr="000A6538" w:rsidRDefault="000A6538" w:rsidP="00D96E51">
            <w:pPr>
              <w:pStyle w:val="ConsPlusNormal"/>
              <w:widowControl/>
              <w:ind w:firstLine="0"/>
              <w:jc w:val="center"/>
              <w:rPr>
                <w:rFonts w:cs="Calibri"/>
                <w:color w:val="5F497A" w:themeColor="accent4" w:themeShade="BF"/>
                <w:sz w:val="28"/>
                <w:szCs w:val="28"/>
                <w:lang w:eastAsia="ar-SA"/>
              </w:rPr>
            </w:pPr>
            <w:r w:rsidRPr="000A6538">
              <w:rPr>
                <w:rFonts w:ascii="Times New Roman" w:hAnsi="Times New Roman" w:cs="Times New Roman"/>
                <w:color w:val="5F497A" w:themeColor="accent4" w:themeShade="BF"/>
                <w:sz w:val="28"/>
                <w:szCs w:val="28"/>
              </w:rPr>
              <w:t>346465, Ростовская область  Октябрьский район, станица Бессергеневская, улица Комарова, 5 а, кабинет № 5.</w:t>
            </w:r>
          </w:p>
        </w:tc>
      </w:tr>
      <w:tr w:rsidR="000A6538" w:rsidRPr="000A6538" w:rsidTr="000A6538">
        <w:tc>
          <w:tcPr>
            <w:tcW w:w="4586" w:type="dxa"/>
            <w:tcBorders>
              <w:top w:val="nil"/>
              <w:left w:val="single" w:sz="8" w:space="0" w:color="000000"/>
              <w:bottom w:val="single" w:sz="8" w:space="0" w:color="000000"/>
              <w:right w:val="nil"/>
            </w:tcBorders>
            <w:vAlign w:val="center"/>
            <w:hideMark/>
          </w:tcPr>
          <w:p w:rsidR="000A6538" w:rsidRPr="000A6538" w:rsidRDefault="000A6538">
            <w:pPr>
              <w:suppressAutoHyphens/>
              <w:snapToGrid w:val="0"/>
              <w:jc w:val="center"/>
              <w:rPr>
                <w:rFonts w:cs="Calibri"/>
                <w:color w:val="5F497A" w:themeColor="accent4" w:themeShade="BF"/>
                <w:sz w:val="28"/>
                <w:szCs w:val="28"/>
                <w:lang w:eastAsia="ar-SA"/>
              </w:rPr>
            </w:pPr>
            <w:r w:rsidRPr="000A6538">
              <w:rPr>
                <w:color w:val="5F497A" w:themeColor="accent4" w:themeShade="BF"/>
                <w:sz w:val="28"/>
                <w:szCs w:val="28"/>
              </w:rPr>
              <w:t>График работы</w:t>
            </w:r>
          </w:p>
        </w:tc>
        <w:tc>
          <w:tcPr>
            <w:tcW w:w="4870" w:type="dxa"/>
            <w:tcBorders>
              <w:top w:val="nil"/>
              <w:left w:val="single" w:sz="8" w:space="0" w:color="000000"/>
              <w:bottom w:val="single" w:sz="8" w:space="0" w:color="000000"/>
              <w:right w:val="single" w:sz="8" w:space="0" w:color="000000"/>
            </w:tcBorders>
            <w:vAlign w:val="center"/>
            <w:hideMark/>
          </w:tcPr>
          <w:p w:rsidR="000A6538" w:rsidRPr="000A6538" w:rsidRDefault="000A6538" w:rsidP="00D96E51">
            <w:pPr>
              <w:snapToGrid w:val="0"/>
              <w:jc w:val="center"/>
              <w:rPr>
                <w:rFonts w:cs="Calibri"/>
                <w:color w:val="5F497A" w:themeColor="accent4" w:themeShade="BF"/>
                <w:sz w:val="28"/>
                <w:szCs w:val="28"/>
                <w:lang w:eastAsia="ar-SA"/>
              </w:rPr>
            </w:pPr>
            <w:r w:rsidRPr="000A6538">
              <w:rPr>
                <w:color w:val="5F497A" w:themeColor="accent4" w:themeShade="BF"/>
                <w:sz w:val="28"/>
                <w:szCs w:val="28"/>
              </w:rPr>
              <w:t>Понедельник-пятница с 8 до 17 часов.</w:t>
            </w:r>
          </w:p>
          <w:p w:rsidR="000A6538" w:rsidRPr="000A6538" w:rsidRDefault="000A6538" w:rsidP="00D96E51">
            <w:pPr>
              <w:jc w:val="center"/>
              <w:rPr>
                <w:color w:val="5F497A" w:themeColor="accent4" w:themeShade="BF"/>
                <w:sz w:val="28"/>
                <w:szCs w:val="28"/>
              </w:rPr>
            </w:pPr>
            <w:r w:rsidRPr="000A6538">
              <w:rPr>
                <w:color w:val="5F497A" w:themeColor="accent4" w:themeShade="BF"/>
                <w:sz w:val="28"/>
                <w:szCs w:val="28"/>
              </w:rPr>
              <w:t>Выходные дни: суббота, воскресенье</w:t>
            </w:r>
          </w:p>
          <w:p w:rsidR="000A6538" w:rsidRPr="000A6538" w:rsidRDefault="000A6538" w:rsidP="00D96E51">
            <w:pPr>
              <w:suppressAutoHyphens/>
              <w:jc w:val="center"/>
              <w:rPr>
                <w:rFonts w:cs="Calibri"/>
                <w:color w:val="5F497A" w:themeColor="accent4" w:themeShade="BF"/>
                <w:sz w:val="28"/>
                <w:szCs w:val="28"/>
                <w:lang w:eastAsia="ar-SA"/>
              </w:rPr>
            </w:pPr>
            <w:r w:rsidRPr="000A6538">
              <w:rPr>
                <w:color w:val="5F497A" w:themeColor="accent4" w:themeShade="BF"/>
                <w:sz w:val="28"/>
                <w:szCs w:val="28"/>
              </w:rPr>
              <w:t>Перерыв на обед с 12 до 13 часов</w:t>
            </w:r>
          </w:p>
        </w:tc>
      </w:tr>
      <w:tr w:rsidR="000A6538" w:rsidRPr="000A6538" w:rsidTr="000A6538">
        <w:tc>
          <w:tcPr>
            <w:tcW w:w="4586" w:type="dxa"/>
            <w:tcBorders>
              <w:top w:val="nil"/>
              <w:left w:val="single" w:sz="8" w:space="0" w:color="000000"/>
              <w:bottom w:val="single" w:sz="8" w:space="0" w:color="000000"/>
              <w:right w:val="nil"/>
            </w:tcBorders>
            <w:vAlign w:val="center"/>
            <w:hideMark/>
          </w:tcPr>
          <w:p w:rsidR="000A6538" w:rsidRPr="000A6538" w:rsidRDefault="000A6538">
            <w:pPr>
              <w:suppressAutoHyphens/>
              <w:snapToGrid w:val="0"/>
              <w:jc w:val="center"/>
              <w:rPr>
                <w:rFonts w:cs="Calibri"/>
                <w:color w:val="5F497A" w:themeColor="accent4" w:themeShade="BF"/>
                <w:sz w:val="28"/>
                <w:szCs w:val="28"/>
                <w:lang w:eastAsia="ar-SA"/>
              </w:rPr>
            </w:pPr>
            <w:r w:rsidRPr="000A6538">
              <w:rPr>
                <w:color w:val="5F497A" w:themeColor="accent4" w:themeShade="BF"/>
                <w:sz w:val="28"/>
                <w:szCs w:val="28"/>
              </w:rPr>
              <w:t>График приёма граждан</w:t>
            </w:r>
          </w:p>
        </w:tc>
        <w:tc>
          <w:tcPr>
            <w:tcW w:w="4870" w:type="dxa"/>
            <w:tcBorders>
              <w:top w:val="nil"/>
              <w:left w:val="single" w:sz="8" w:space="0" w:color="000000"/>
              <w:bottom w:val="single" w:sz="8" w:space="0" w:color="000000"/>
              <w:right w:val="single" w:sz="8" w:space="0" w:color="000000"/>
            </w:tcBorders>
            <w:vAlign w:val="center"/>
            <w:hideMark/>
          </w:tcPr>
          <w:p w:rsidR="000A6538" w:rsidRPr="000A6538" w:rsidRDefault="000A6538">
            <w:pPr>
              <w:snapToGrid w:val="0"/>
              <w:jc w:val="center"/>
              <w:rPr>
                <w:rFonts w:cs="Calibri"/>
                <w:color w:val="5F497A" w:themeColor="accent4" w:themeShade="BF"/>
                <w:sz w:val="28"/>
                <w:szCs w:val="28"/>
                <w:lang w:eastAsia="ar-SA"/>
              </w:rPr>
            </w:pPr>
            <w:r w:rsidRPr="000A6538">
              <w:rPr>
                <w:color w:val="5F497A" w:themeColor="accent4" w:themeShade="BF"/>
                <w:sz w:val="28"/>
                <w:szCs w:val="28"/>
              </w:rPr>
              <w:t xml:space="preserve">Приёмные дни: </w:t>
            </w:r>
          </w:p>
          <w:p w:rsidR="000A6538" w:rsidRPr="000A6538" w:rsidRDefault="000A6538" w:rsidP="000A6538">
            <w:pPr>
              <w:suppressAutoHyphens/>
              <w:jc w:val="center"/>
              <w:rPr>
                <w:rFonts w:cs="Calibri"/>
                <w:color w:val="5F497A" w:themeColor="accent4" w:themeShade="BF"/>
                <w:sz w:val="28"/>
                <w:szCs w:val="28"/>
                <w:lang w:eastAsia="ar-SA"/>
              </w:rPr>
            </w:pPr>
            <w:r w:rsidRPr="000A6538">
              <w:rPr>
                <w:color w:val="5F497A" w:themeColor="accent4" w:themeShade="BF"/>
                <w:sz w:val="28"/>
                <w:szCs w:val="28"/>
              </w:rPr>
              <w:t>Понедельник, вторник, среда,</w:t>
            </w:r>
            <w:r>
              <w:rPr>
                <w:color w:val="5F497A" w:themeColor="accent4" w:themeShade="BF"/>
                <w:sz w:val="28"/>
                <w:szCs w:val="28"/>
              </w:rPr>
              <w:t xml:space="preserve"> </w:t>
            </w:r>
            <w:r w:rsidRPr="000A6538">
              <w:rPr>
                <w:color w:val="5F497A" w:themeColor="accent4" w:themeShade="BF"/>
                <w:sz w:val="28"/>
                <w:szCs w:val="28"/>
              </w:rPr>
              <w:t>пятница с 8 до 1</w:t>
            </w:r>
            <w:r>
              <w:rPr>
                <w:color w:val="5F497A" w:themeColor="accent4" w:themeShade="BF"/>
                <w:sz w:val="28"/>
                <w:szCs w:val="28"/>
              </w:rPr>
              <w:t>2</w:t>
            </w:r>
            <w:r w:rsidRPr="000A6538">
              <w:rPr>
                <w:color w:val="5F497A" w:themeColor="accent4" w:themeShade="BF"/>
                <w:sz w:val="28"/>
                <w:szCs w:val="28"/>
              </w:rPr>
              <w:t xml:space="preserve"> часов</w:t>
            </w:r>
            <w:r w:rsidRPr="000A6538">
              <w:rPr>
                <w:color w:val="5F497A" w:themeColor="accent4" w:themeShade="BF"/>
                <w:sz w:val="28"/>
                <w:szCs w:val="28"/>
              </w:rPr>
              <w:br/>
              <w:t>перерыв с 12 до 13 часов</w:t>
            </w:r>
          </w:p>
        </w:tc>
      </w:tr>
      <w:tr w:rsidR="000A6538" w:rsidRPr="000A6538" w:rsidTr="000A6538">
        <w:tc>
          <w:tcPr>
            <w:tcW w:w="4586" w:type="dxa"/>
            <w:tcBorders>
              <w:top w:val="nil"/>
              <w:left w:val="single" w:sz="8" w:space="0" w:color="000000"/>
              <w:bottom w:val="single" w:sz="8" w:space="0" w:color="000000"/>
              <w:right w:val="nil"/>
            </w:tcBorders>
            <w:vAlign w:val="center"/>
            <w:hideMark/>
          </w:tcPr>
          <w:p w:rsidR="000A6538" w:rsidRPr="000A6538" w:rsidRDefault="000A6538">
            <w:pPr>
              <w:suppressAutoHyphens/>
              <w:snapToGrid w:val="0"/>
              <w:jc w:val="center"/>
              <w:rPr>
                <w:rFonts w:cs="Calibri"/>
                <w:color w:val="5F497A" w:themeColor="accent4" w:themeShade="BF"/>
                <w:sz w:val="28"/>
                <w:szCs w:val="28"/>
                <w:lang w:eastAsia="ar-SA"/>
              </w:rPr>
            </w:pPr>
            <w:r w:rsidRPr="000A6538">
              <w:rPr>
                <w:color w:val="5F497A" w:themeColor="accent4" w:themeShade="BF"/>
                <w:sz w:val="28"/>
                <w:szCs w:val="28"/>
              </w:rPr>
              <w:t>Телефоны</w:t>
            </w:r>
          </w:p>
        </w:tc>
        <w:tc>
          <w:tcPr>
            <w:tcW w:w="4870" w:type="dxa"/>
            <w:tcBorders>
              <w:top w:val="nil"/>
              <w:left w:val="single" w:sz="8" w:space="0" w:color="000000"/>
              <w:bottom w:val="single" w:sz="8" w:space="0" w:color="000000"/>
              <w:right w:val="single" w:sz="8" w:space="0" w:color="000000"/>
            </w:tcBorders>
            <w:vAlign w:val="center"/>
            <w:hideMark/>
          </w:tcPr>
          <w:p w:rsidR="000A6538" w:rsidRPr="000A6538" w:rsidRDefault="000A6538" w:rsidP="005063EA">
            <w:pPr>
              <w:suppressAutoHyphens/>
              <w:snapToGrid w:val="0"/>
              <w:jc w:val="center"/>
              <w:rPr>
                <w:rFonts w:cs="Calibri"/>
                <w:color w:val="5F497A" w:themeColor="accent4" w:themeShade="BF"/>
                <w:sz w:val="28"/>
                <w:szCs w:val="28"/>
                <w:lang w:eastAsia="ar-SA"/>
              </w:rPr>
            </w:pPr>
            <w:r w:rsidRPr="000A6538">
              <w:rPr>
                <w:color w:val="5F497A" w:themeColor="accent4" w:themeShade="BF"/>
                <w:sz w:val="28"/>
                <w:szCs w:val="28"/>
              </w:rPr>
              <w:t>(8</w:t>
            </w:r>
            <w:r>
              <w:rPr>
                <w:color w:val="5F497A" w:themeColor="accent4" w:themeShade="BF"/>
                <w:sz w:val="28"/>
                <w:szCs w:val="28"/>
              </w:rPr>
              <w:t>6360) 3-</w:t>
            </w:r>
            <w:r w:rsidRPr="000A6538">
              <w:rPr>
                <w:color w:val="5F497A" w:themeColor="accent4" w:themeShade="BF"/>
                <w:sz w:val="28"/>
                <w:szCs w:val="28"/>
              </w:rPr>
              <w:t>7</w:t>
            </w:r>
            <w:r>
              <w:rPr>
                <w:color w:val="5F497A" w:themeColor="accent4" w:themeShade="BF"/>
                <w:sz w:val="28"/>
                <w:szCs w:val="28"/>
              </w:rPr>
              <w:t>1</w:t>
            </w:r>
            <w:r w:rsidRPr="000A6538">
              <w:rPr>
                <w:color w:val="5F497A" w:themeColor="accent4" w:themeShade="BF"/>
                <w:sz w:val="28"/>
                <w:szCs w:val="28"/>
              </w:rPr>
              <w:t>-</w:t>
            </w:r>
            <w:r>
              <w:rPr>
                <w:color w:val="5F497A" w:themeColor="accent4" w:themeShade="BF"/>
                <w:sz w:val="28"/>
                <w:szCs w:val="28"/>
              </w:rPr>
              <w:t>31</w:t>
            </w:r>
          </w:p>
        </w:tc>
      </w:tr>
      <w:tr w:rsidR="000A6538" w:rsidRPr="000A6538" w:rsidTr="000A6538">
        <w:tc>
          <w:tcPr>
            <w:tcW w:w="4586" w:type="dxa"/>
            <w:tcBorders>
              <w:top w:val="nil"/>
              <w:left w:val="single" w:sz="8" w:space="0" w:color="000000"/>
              <w:bottom w:val="single" w:sz="8" w:space="0" w:color="000000"/>
              <w:right w:val="nil"/>
            </w:tcBorders>
            <w:vAlign w:val="center"/>
            <w:hideMark/>
          </w:tcPr>
          <w:p w:rsidR="000A6538" w:rsidRPr="000A6538" w:rsidRDefault="000A6538" w:rsidP="005063EA">
            <w:pPr>
              <w:suppressAutoHyphens/>
              <w:snapToGrid w:val="0"/>
              <w:jc w:val="center"/>
              <w:rPr>
                <w:rFonts w:cs="Calibri"/>
                <w:color w:val="5F497A" w:themeColor="accent4" w:themeShade="BF"/>
                <w:sz w:val="28"/>
                <w:szCs w:val="28"/>
                <w:lang w:eastAsia="ar-SA"/>
              </w:rPr>
            </w:pPr>
            <w:r w:rsidRPr="000A6538">
              <w:rPr>
                <w:color w:val="5F497A" w:themeColor="accent4" w:themeShade="BF"/>
                <w:sz w:val="28"/>
                <w:szCs w:val="28"/>
              </w:rPr>
              <w:t>Адрес официального сайта в сети Интернет, содержащий информацию о порядке  предоставления муниципальной услуги</w:t>
            </w:r>
          </w:p>
        </w:tc>
        <w:tc>
          <w:tcPr>
            <w:tcW w:w="4870" w:type="dxa"/>
            <w:tcBorders>
              <w:top w:val="nil"/>
              <w:left w:val="single" w:sz="8" w:space="0" w:color="000000"/>
              <w:bottom w:val="single" w:sz="8" w:space="0" w:color="000000"/>
              <w:right w:val="single" w:sz="8" w:space="0" w:color="000000"/>
            </w:tcBorders>
            <w:vAlign w:val="center"/>
            <w:hideMark/>
          </w:tcPr>
          <w:p w:rsidR="000A6538" w:rsidRPr="00F86197" w:rsidRDefault="000A6538" w:rsidP="00F86197">
            <w:pPr>
              <w:suppressAutoHyphens/>
              <w:snapToGrid w:val="0"/>
              <w:jc w:val="center"/>
              <w:rPr>
                <w:rFonts w:cs="Calibri"/>
                <w:color w:val="5F497A" w:themeColor="accent4" w:themeShade="BF"/>
                <w:sz w:val="28"/>
                <w:szCs w:val="28"/>
                <w:lang w:eastAsia="ar-SA"/>
              </w:rPr>
            </w:pPr>
            <w:r w:rsidRPr="00D96E51">
              <w:rPr>
                <w:color w:val="FF0000"/>
                <w:sz w:val="28"/>
                <w:szCs w:val="28"/>
                <w:lang w:val="en-US"/>
              </w:rPr>
              <w:t>www.</w:t>
            </w:r>
            <w:r w:rsidR="00F86197">
              <w:rPr>
                <w:color w:val="5F497A" w:themeColor="accent4" w:themeShade="BF"/>
                <w:sz w:val="28"/>
                <w:szCs w:val="28"/>
                <w:lang w:val="en-US"/>
              </w:rPr>
              <w:t>bessergenevkoe.ru</w:t>
            </w:r>
          </w:p>
        </w:tc>
      </w:tr>
      <w:tr w:rsidR="000A6538" w:rsidRPr="000A6538" w:rsidTr="000A6538">
        <w:tc>
          <w:tcPr>
            <w:tcW w:w="4586" w:type="dxa"/>
            <w:tcBorders>
              <w:top w:val="nil"/>
              <w:left w:val="single" w:sz="8" w:space="0" w:color="000000"/>
              <w:bottom w:val="single" w:sz="8" w:space="0" w:color="000000"/>
              <w:right w:val="nil"/>
            </w:tcBorders>
            <w:vAlign w:val="center"/>
            <w:hideMark/>
          </w:tcPr>
          <w:p w:rsidR="000A6538" w:rsidRPr="000A6538" w:rsidRDefault="000A6538">
            <w:pPr>
              <w:suppressAutoHyphens/>
              <w:snapToGrid w:val="0"/>
              <w:ind w:firstLine="426"/>
              <w:jc w:val="center"/>
              <w:rPr>
                <w:rFonts w:cs="Calibri"/>
                <w:color w:val="5F497A" w:themeColor="accent4" w:themeShade="BF"/>
                <w:sz w:val="28"/>
                <w:szCs w:val="28"/>
                <w:lang w:eastAsia="ar-SA"/>
              </w:rPr>
            </w:pPr>
            <w:r w:rsidRPr="000A6538">
              <w:rPr>
                <w:color w:val="5F497A" w:themeColor="accent4" w:themeShade="BF"/>
                <w:sz w:val="28"/>
                <w:szCs w:val="28"/>
              </w:rPr>
              <w:t>Адрес электронной почты</w:t>
            </w:r>
          </w:p>
        </w:tc>
        <w:tc>
          <w:tcPr>
            <w:tcW w:w="4870" w:type="dxa"/>
            <w:tcBorders>
              <w:top w:val="nil"/>
              <w:left w:val="single" w:sz="8" w:space="0" w:color="000000"/>
              <w:bottom w:val="single" w:sz="8" w:space="0" w:color="000000"/>
              <w:right w:val="single" w:sz="8" w:space="0" w:color="000000"/>
            </w:tcBorders>
            <w:vAlign w:val="center"/>
            <w:hideMark/>
          </w:tcPr>
          <w:p w:rsidR="000A6538" w:rsidRPr="000A6538" w:rsidRDefault="00D96E51" w:rsidP="00D96E51">
            <w:pPr>
              <w:suppressAutoHyphens/>
              <w:snapToGrid w:val="0"/>
              <w:ind w:hanging="16"/>
              <w:jc w:val="center"/>
              <w:rPr>
                <w:rFonts w:cs="Calibri"/>
                <w:color w:val="5F497A" w:themeColor="accent4" w:themeShade="BF"/>
                <w:sz w:val="28"/>
                <w:szCs w:val="28"/>
                <w:lang w:val="en-US" w:eastAsia="ar-SA"/>
              </w:rPr>
            </w:pPr>
            <w:r>
              <w:rPr>
                <w:color w:val="5F497A" w:themeColor="accent4" w:themeShade="BF"/>
                <w:sz w:val="28"/>
                <w:szCs w:val="28"/>
                <w:lang w:val="en-US"/>
              </w:rPr>
              <w:t>bessergenevka2007@</w:t>
            </w:r>
            <w:r w:rsidR="000A6538" w:rsidRPr="000A6538">
              <w:rPr>
                <w:color w:val="5F497A" w:themeColor="accent4" w:themeShade="BF"/>
                <w:sz w:val="28"/>
                <w:szCs w:val="28"/>
                <w:lang w:val="en-US"/>
              </w:rPr>
              <w:t>.</w:t>
            </w:r>
            <w:r>
              <w:rPr>
                <w:color w:val="5F497A" w:themeColor="accent4" w:themeShade="BF"/>
                <w:sz w:val="28"/>
                <w:szCs w:val="28"/>
                <w:lang w:val="en-US"/>
              </w:rPr>
              <w:t>yandex</w:t>
            </w:r>
          </w:p>
        </w:tc>
      </w:tr>
    </w:tbl>
    <w:p w:rsidR="000A6538" w:rsidRPr="000A6538" w:rsidRDefault="000A6538" w:rsidP="000A6538">
      <w:pPr>
        <w:ind w:right="94"/>
        <w:jc w:val="both"/>
        <w:rPr>
          <w:rFonts w:ascii="Calibri" w:eastAsia="Calibri" w:hAnsi="Calibri" w:cs="Calibri"/>
          <w:color w:val="5F497A" w:themeColor="accent4" w:themeShade="BF"/>
          <w:sz w:val="22"/>
          <w:szCs w:val="22"/>
          <w:lang w:eastAsia="ar-SA"/>
        </w:rPr>
      </w:pPr>
    </w:p>
    <w:p w:rsidR="000A6538" w:rsidRDefault="000A6538" w:rsidP="00B144DF">
      <w:pPr>
        <w:tabs>
          <w:tab w:val="left" w:pos="1560"/>
        </w:tabs>
        <w:ind w:right="94" w:firstLine="708"/>
        <w:jc w:val="both"/>
        <w:rPr>
          <w:color w:val="000000"/>
          <w:sz w:val="28"/>
          <w:szCs w:val="28"/>
        </w:rPr>
      </w:pPr>
      <w:r w:rsidRPr="00D96E51">
        <w:rPr>
          <w:b/>
          <w:color w:val="000000"/>
          <w:sz w:val="28"/>
          <w:szCs w:val="28"/>
        </w:rPr>
        <w:t>1.3.1.</w:t>
      </w:r>
      <w:r>
        <w:rPr>
          <w:color w:val="000000"/>
          <w:sz w:val="28"/>
          <w:szCs w:val="28"/>
        </w:rPr>
        <w:t xml:space="preserve"> Порядок информирования о правилах предоставления муниципальной услуги:</w:t>
      </w:r>
    </w:p>
    <w:p w:rsidR="000A6538" w:rsidRDefault="000A6538" w:rsidP="000A6538">
      <w:pPr>
        <w:ind w:firstLine="709"/>
        <w:jc w:val="both"/>
        <w:rPr>
          <w:color w:val="000000"/>
          <w:sz w:val="28"/>
          <w:szCs w:val="28"/>
        </w:rPr>
      </w:pPr>
      <w:r>
        <w:rPr>
          <w:color w:val="000000"/>
          <w:sz w:val="28"/>
          <w:szCs w:val="28"/>
        </w:rPr>
        <w:t>Информирование о муниципальной услуге, процедуре ее предоставления осуществляется:</w:t>
      </w:r>
    </w:p>
    <w:p w:rsidR="000A6538" w:rsidRDefault="000A6538" w:rsidP="000A6538">
      <w:pPr>
        <w:pStyle w:val="af"/>
        <w:numPr>
          <w:ilvl w:val="0"/>
          <w:numId w:val="7"/>
        </w:numPr>
        <w:tabs>
          <w:tab w:val="left" w:pos="426"/>
          <w:tab w:val="left" w:pos="1134"/>
        </w:tabs>
        <w:suppressAutoHyphens/>
        <w:ind w:left="0" w:firstLine="709"/>
        <w:contextualSpacing w:val="0"/>
        <w:jc w:val="both"/>
        <w:rPr>
          <w:color w:val="000000"/>
          <w:sz w:val="28"/>
          <w:szCs w:val="28"/>
        </w:rPr>
      </w:pPr>
      <w:r>
        <w:rPr>
          <w:color w:val="000000"/>
          <w:sz w:val="28"/>
          <w:szCs w:val="28"/>
        </w:rPr>
        <w:lastRenderedPageBreak/>
        <w:t>непосредственно специалистами администрации;</w:t>
      </w:r>
    </w:p>
    <w:p w:rsidR="000A6538" w:rsidRDefault="000A6538" w:rsidP="000A6538">
      <w:pPr>
        <w:pStyle w:val="af"/>
        <w:numPr>
          <w:ilvl w:val="0"/>
          <w:numId w:val="7"/>
        </w:numPr>
        <w:tabs>
          <w:tab w:val="left" w:pos="426"/>
          <w:tab w:val="left" w:pos="1134"/>
        </w:tabs>
        <w:suppressAutoHyphens/>
        <w:ind w:left="0" w:firstLine="709"/>
        <w:contextualSpacing w:val="0"/>
        <w:jc w:val="both"/>
        <w:rPr>
          <w:color w:val="000000"/>
          <w:sz w:val="28"/>
          <w:szCs w:val="28"/>
        </w:rPr>
      </w:pPr>
      <w:r>
        <w:rPr>
          <w:color w:val="000000"/>
          <w:sz w:val="28"/>
          <w:szCs w:val="28"/>
        </w:rPr>
        <w:t>при помощи средств телефонной связи, электронного информирования;</w:t>
      </w:r>
    </w:p>
    <w:p w:rsidR="000A6538" w:rsidRDefault="000A6538" w:rsidP="000A6538">
      <w:pPr>
        <w:pStyle w:val="af"/>
        <w:numPr>
          <w:ilvl w:val="0"/>
          <w:numId w:val="7"/>
        </w:numPr>
        <w:tabs>
          <w:tab w:val="left" w:pos="426"/>
          <w:tab w:val="left" w:pos="1134"/>
        </w:tabs>
        <w:suppressAutoHyphens/>
        <w:ind w:left="0" w:firstLine="709"/>
        <w:contextualSpacing w:val="0"/>
        <w:jc w:val="both"/>
        <w:rPr>
          <w:color w:val="000000"/>
          <w:sz w:val="28"/>
          <w:szCs w:val="28"/>
        </w:rPr>
      </w:pPr>
      <w:r>
        <w:rPr>
          <w:color w:val="000000"/>
          <w:sz w:val="28"/>
          <w:szCs w:val="28"/>
        </w:rPr>
        <w:t>посредством размещения в информационно-телекоммуникационных сетях общего пользования (в том числе в сети Интернет), публикаций в средствах массовой информации, на стендах в помещении администрации.</w:t>
      </w:r>
    </w:p>
    <w:p w:rsidR="000A6538" w:rsidRDefault="000A6538" w:rsidP="000A6538">
      <w:pPr>
        <w:ind w:firstLine="709"/>
        <w:jc w:val="both"/>
        <w:rPr>
          <w:color w:val="000000"/>
          <w:sz w:val="28"/>
          <w:szCs w:val="28"/>
        </w:rPr>
      </w:pPr>
      <w:r>
        <w:rPr>
          <w:color w:val="000000"/>
          <w:sz w:val="28"/>
          <w:szCs w:val="28"/>
        </w:rPr>
        <w:t>Для получения информации о муниципальной услуге, процедуре ее предоставления и ходе предоставления, заинтересованные лица вправе обращаться:</w:t>
      </w:r>
    </w:p>
    <w:p w:rsidR="000A6538" w:rsidRDefault="000A6538" w:rsidP="000A6538">
      <w:pPr>
        <w:pStyle w:val="af"/>
        <w:numPr>
          <w:ilvl w:val="0"/>
          <w:numId w:val="8"/>
        </w:numPr>
        <w:tabs>
          <w:tab w:val="left" w:pos="426"/>
          <w:tab w:val="left" w:pos="1134"/>
        </w:tabs>
        <w:suppressAutoHyphens/>
        <w:ind w:left="0" w:firstLine="709"/>
        <w:contextualSpacing w:val="0"/>
        <w:jc w:val="both"/>
        <w:rPr>
          <w:color w:val="000000"/>
          <w:sz w:val="28"/>
          <w:szCs w:val="28"/>
        </w:rPr>
      </w:pPr>
      <w:r>
        <w:rPr>
          <w:color w:val="000000"/>
          <w:sz w:val="28"/>
          <w:szCs w:val="28"/>
        </w:rPr>
        <w:t xml:space="preserve">в устной форме лично или по телефону к специалисту </w:t>
      </w:r>
      <w:r w:rsidR="00D96E51">
        <w:rPr>
          <w:color w:val="000000"/>
          <w:sz w:val="28"/>
          <w:szCs w:val="28"/>
        </w:rPr>
        <w:t xml:space="preserve">по правовой и кадровой работе </w:t>
      </w:r>
      <w:r>
        <w:rPr>
          <w:color w:val="000000"/>
          <w:sz w:val="28"/>
          <w:szCs w:val="28"/>
        </w:rPr>
        <w:t xml:space="preserve">администрации </w:t>
      </w:r>
      <w:r w:rsidR="00D96E51">
        <w:rPr>
          <w:color w:val="000000"/>
          <w:sz w:val="28"/>
          <w:szCs w:val="28"/>
        </w:rPr>
        <w:t xml:space="preserve">Бессергеневского </w:t>
      </w:r>
      <w:r>
        <w:rPr>
          <w:sz w:val="28"/>
          <w:szCs w:val="28"/>
        </w:rPr>
        <w:t>района (далее-</w:t>
      </w:r>
      <w:r w:rsidR="00D96E51">
        <w:rPr>
          <w:sz w:val="28"/>
          <w:szCs w:val="28"/>
        </w:rPr>
        <w:t>специалист</w:t>
      </w:r>
      <w:r>
        <w:rPr>
          <w:sz w:val="28"/>
          <w:szCs w:val="28"/>
        </w:rPr>
        <w:t>),</w:t>
      </w:r>
      <w:r>
        <w:rPr>
          <w:color w:val="000000"/>
          <w:sz w:val="28"/>
          <w:szCs w:val="28"/>
        </w:rPr>
        <w:t xml:space="preserve"> ответственному за предоставление услуги;</w:t>
      </w:r>
    </w:p>
    <w:p w:rsidR="000A6538" w:rsidRDefault="000A6538" w:rsidP="000A6538">
      <w:pPr>
        <w:pStyle w:val="af"/>
        <w:numPr>
          <w:ilvl w:val="0"/>
          <w:numId w:val="8"/>
        </w:numPr>
        <w:tabs>
          <w:tab w:val="left" w:pos="426"/>
          <w:tab w:val="left" w:pos="1134"/>
        </w:tabs>
        <w:suppressAutoHyphens/>
        <w:ind w:left="0" w:firstLine="709"/>
        <w:contextualSpacing w:val="0"/>
        <w:jc w:val="both"/>
        <w:rPr>
          <w:color w:val="000000"/>
          <w:sz w:val="28"/>
          <w:szCs w:val="28"/>
        </w:rPr>
      </w:pPr>
      <w:r>
        <w:rPr>
          <w:color w:val="000000"/>
          <w:sz w:val="28"/>
          <w:szCs w:val="28"/>
        </w:rPr>
        <w:t>в письменной форме по адресу электронной почты;</w:t>
      </w:r>
    </w:p>
    <w:p w:rsidR="000A6538" w:rsidRDefault="000A6538" w:rsidP="000A6538">
      <w:pPr>
        <w:pStyle w:val="af"/>
        <w:numPr>
          <w:ilvl w:val="0"/>
          <w:numId w:val="8"/>
        </w:numPr>
        <w:tabs>
          <w:tab w:val="left" w:pos="426"/>
          <w:tab w:val="left" w:pos="1134"/>
        </w:tabs>
        <w:suppressAutoHyphens/>
        <w:ind w:left="0" w:firstLine="709"/>
        <w:contextualSpacing w:val="0"/>
        <w:jc w:val="both"/>
        <w:rPr>
          <w:color w:val="000000"/>
          <w:sz w:val="28"/>
          <w:szCs w:val="28"/>
        </w:rPr>
      </w:pPr>
      <w:r>
        <w:rPr>
          <w:color w:val="000000"/>
          <w:sz w:val="28"/>
          <w:szCs w:val="28"/>
        </w:rPr>
        <w:t>в письменной форме лично, или почтой в адрес администрации.</w:t>
      </w:r>
    </w:p>
    <w:p w:rsidR="000A6538" w:rsidRDefault="000A6538" w:rsidP="00D96E51">
      <w:pPr>
        <w:ind w:firstLine="708"/>
        <w:jc w:val="both"/>
        <w:rPr>
          <w:color w:val="000000"/>
          <w:sz w:val="28"/>
          <w:szCs w:val="28"/>
        </w:rPr>
      </w:pPr>
      <w:r w:rsidRPr="00D96E51">
        <w:rPr>
          <w:b/>
          <w:color w:val="000000"/>
          <w:sz w:val="28"/>
          <w:szCs w:val="28"/>
        </w:rPr>
        <w:t>1.3.2.</w:t>
      </w:r>
      <w:r>
        <w:rPr>
          <w:color w:val="000000"/>
          <w:sz w:val="28"/>
          <w:szCs w:val="28"/>
        </w:rPr>
        <w:t xml:space="preserve"> Порядок получения информации заявителями по вопросам предоставления муниципальной услуги.</w:t>
      </w:r>
    </w:p>
    <w:p w:rsidR="003113F1" w:rsidRPr="00F86197" w:rsidRDefault="000A6538" w:rsidP="000A6538">
      <w:pPr>
        <w:ind w:firstLine="709"/>
        <w:jc w:val="both"/>
        <w:rPr>
          <w:color w:val="000000"/>
          <w:sz w:val="28"/>
          <w:szCs w:val="28"/>
        </w:rPr>
      </w:pPr>
      <w:r>
        <w:rPr>
          <w:color w:val="000000"/>
          <w:sz w:val="28"/>
          <w:szCs w:val="28"/>
        </w:rPr>
        <w:t xml:space="preserve">Информирование заявителей проводится в двух формах: </w:t>
      </w:r>
    </w:p>
    <w:p w:rsidR="00E37E67" w:rsidRDefault="003113F1" w:rsidP="00372C30">
      <w:pPr>
        <w:pStyle w:val="af"/>
        <w:numPr>
          <w:ilvl w:val="0"/>
          <w:numId w:val="10"/>
        </w:numPr>
        <w:jc w:val="both"/>
        <w:rPr>
          <w:color w:val="000000"/>
          <w:sz w:val="28"/>
          <w:szCs w:val="28"/>
        </w:rPr>
      </w:pPr>
      <w:r w:rsidRPr="008A1F08">
        <w:rPr>
          <w:color w:val="000000"/>
          <w:sz w:val="28"/>
          <w:szCs w:val="28"/>
        </w:rPr>
        <w:t>устное,</w:t>
      </w:r>
      <w:r w:rsidR="008A1F08" w:rsidRPr="008A1F08">
        <w:rPr>
          <w:color w:val="000000"/>
          <w:sz w:val="28"/>
          <w:szCs w:val="28"/>
        </w:rPr>
        <w:t xml:space="preserve"> </w:t>
      </w:r>
    </w:p>
    <w:p w:rsidR="00372C30" w:rsidRPr="008A1F08" w:rsidRDefault="000A6538" w:rsidP="00372C30">
      <w:pPr>
        <w:pStyle w:val="af"/>
        <w:numPr>
          <w:ilvl w:val="0"/>
          <w:numId w:val="10"/>
        </w:numPr>
        <w:jc w:val="both"/>
        <w:rPr>
          <w:color w:val="000000"/>
          <w:sz w:val="28"/>
          <w:szCs w:val="28"/>
        </w:rPr>
      </w:pPr>
      <w:r w:rsidRPr="008A1F08">
        <w:rPr>
          <w:color w:val="000000"/>
          <w:sz w:val="28"/>
          <w:szCs w:val="28"/>
        </w:rPr>
        <w:t>письменное.</w:t>
      </w:r>
    </w:p>
    <w:p w:rsidR="00372C30" w:rsidRDefault="003113F1" w:rsidP="00372C30">
      <w:pPr>
        <w:pStyle w:val="ConsPlusNormal"/>
        <w:widowControl/>
        <w:tabs>
          <w:tab w:val="left" w:pos="1134"/>
        </w:tabs>
        <w:ind w:firstLine="709"/>
        <w:jc w:val="both"/>
        <w:rPr>
          <w:rFonts w:ascii="Times New Roman" w:hAnsi="Times New Roman" w:cs="Times New Roman"/>
          <w:b/>
          <w:color w:val="000000"/>
          <w:sz w:val="28"/>
          <w:szCs w:val="28"/>
        </w:rPr>
      </w:pPr>
      <w:r w:rsidRPr="00372C30">
        <w:rPr>
          <w:rFonts w:ascii="Times New Roman" w:hAnsi="Times New Roman" w:cs="Times New Roman"/>
          <w:b/>
          <w:color w:val="000000"/>
          <w:sz w:val="28"/>
          <w:szCs w:val="28"/>
        </w:rPr>
        <w:t>1.3.3.</w:t>
      </w:r>
      <w:r w:rsidR="00372C30">
        <w:rPr>
          <w:b/>
          <w:color w:val="000000"/>
          <w:sz w:val="28"/>
          <w:szCs w:val="28"/>
        </w:rPr>
        <w:t xml:space="preserve"> </w:t>
      </w:r>
      <w:r w:rsidR="00372C30" w:rsidRPr="003113F1">
        <w:rPr>
          <w:rFonts w:ascii="Times New Roman" w:hAnsi="Times New Roman" w:cs="Times New Roman"/>
          <w:color w:val="000000"/>
          <w:sz w:val="28"/>
          <w:szCs w:val="28"/>
        </w:rPr>
        <w:t xml:space="preserve">Информацию о порядке предоставления муниципальной услуги заявитель может получить в средствах массовой информации, в сети Интернет на официальном сайте </w:t>
      </w:r>
      <w:r w:rsidR="00372C30">
        <w:rPr>
          <w:rFonts w:ascii="Times New Roman" w:hAnsi="Times New Roman" w:cs="Times New Roman"/>
          <w:color w:val="000000"/>
          <w:sz w:val="28"/>
          <w:szCs w:val="28"/>
        </w:rPr>
        <w:t>администрации Бессергеневского сельского поселения</w:t>
      </w:r>
      <w:r w:rsidR="00372C30" w:rsidRPr="003113F1">
        <w:rPr>
          <w:rFonts w:ascii="Times New Roman" w:hAnsi="Times New Roman" w:cs="Times New Roman"/>
          <w:color w:val="000000"/>
          <w:sz w:val="28"/>
          <w:szCs w:val="28"/>
        </w:rPr>
        <w:t xml:space="preserve">, предоставляющего муниципальную услугу, в местах нахождения органов, предоставляющих муниципальную услугу, на информационных стендах. </w:t>
      </w:r>
    </w:p>
    <w:p w:rsidR="000A6538" w:rsidRDefault="000A6538" w:rsidP="000A6538">
      <w:pPr>
        <w:ind w:firstLine="709"/>
        <w:jc w:val="both"/>
        <w:rPr>
          <w:color w:val="000000"/>
          <w:sz w:val="28"/>
          <w:szCs w:val="28"/>
        </w:rPr>
      </w:pPr>
      <w:r>
        <w:rPr>
          <w:color w:val="000000"/>
          <w:sz w:val="28"/>
          <w:szCs w:val="28"/>
        </w:rPr>
        <w:t>При ответах на телефонные звонки и обращения заявителей лично в приемные часы специалисты администрации, участвующие в предоставлении муниципальной услуги, подробно и в корректной форме информируют обратившихся граждан по интересующим их вопросам. Ответ на телефонный звонок начинается с информации о наименовании органа, в который поступил звонок, и фамилии специалиста, принявшего телефонный звонок.</w:t>
      </w:r>
    </w:p>
    <w:p w:rsidR="000A6538" w:rsidRDefault="000A6538" w:rsidP="000A6538">
      <w:pPr>
        <w:ind w:firstLine="709"/>
        <w:jc w:val="both"/>
        <w:rPr>
          <w:color w:val="000000"/>
          <w:sz w:val="28"/>
          <w:szCs w:val="28"/>
        </w:rPr>
      </w:pPr>
      <w:r>
        <w:rPr>
          <w:color w:val="000000"/>
          <w:sz w:val="28"/>
          <w:szCs w:val="28"/>
        </w:rPr>
        <w:t>В случае если для подготовки ответа требуется дополнительное изучение вопроса и продолжительное время для этого, специалист, осуществляющий устное информирование, предлагает направить обращение о</w:t>
      </w:r>
      <w:r w:rsidR="00E37E67">
        <w:rPr>
          <w:color w:val="000000"/>
          <w:sz w:val="28"/>
          <w:szCs w:val="28"/>
        </w:rPr>
        <w:t xml:space="preserve"> </w:t>
      </w:r>
      <w:proofErr w:type="spellStart"/>
      <w:proofErr w:type="gramStart"/>
      <w:r>
        <w:rPr>
          <w:color w:val="000000"/>
          <w:sz w:val="28"/>
          <w:szCs w:val="28"/>
        </w:rPr>
        <w:t>предоста</w:t>
      </w:r>
      <w:r w:rsidR="00D96E51">
        <w:rPr>
          <w:color w:val="000000"/>
          <w:sz w:val="28"/>
          <w:szCs w:val="28"/>
        </w:rPr>
        <w:t>в-</w:t>
      </w:r>
      <w:r>
        <w:rPr>
          <w:color w:val="000000"/>
          <w:sz w:val="28"/>
          <w:szCs w:val="28"/>
        </w:rPr>
        <w:t>лении</w:t>
      </w:r>
      <w:proofErr w:type="spellEnd"/>
      <w:proofErr w:type="gramEnd"/>
      <w:r>
        <w:rPr>
          <w:color w:val="000000"/>
          <w:sz w:val="28"/>
          <w:szCs w:val="28"/>
        </w:rPr>
        <w:t> письменной информации, либо назначает другое удобное для заинтересованного лица время для устного информирования.</w:t>
      </w:r>
    </w:p>
    <w:p w:rsidR="000A6538" w:rsidRDefault="000A6538" w:rsidP="000A6538">
      <w:pPr>
        <w:ind w:firstLine="709"/>
        <w:jc w:val="both"/>
        <w:rPr>
          <w:color w:val="000000"/>
          <w:sz w:val="28"/>
          <w:szCs w:val="28"/>
        </w:rPr>
      </w:pPr>
      <w:r>
        <w:rPr>
          <w:color w:val="000000"/>
          <w:sz w:val="28"/>
          <w:szCs w:val="28"/>
        </w:rPr>
        <w:t xml:space="preserve">Письменное информирование по вопросам предоставления </w:t>
      </w:r>
      <w:proofErr w:type="spellStart"/>
      <w:proofErr w:type="gramStart"/>
      <w:r>
        <w:rPr>
          <w:color w:val="000000"/>
          <w:sz w:val="28"/>
          <w:szCs w:val="28"/>
        </w:rPr>
        <w:t>муници</w:t>
      </w:r>
      <w:r w:rsidR="00F86197">
        <w:rPr>
          <w:color w:val="000000"/>
          <w:sz w:val="28"/>
          <w:szCs w:val="28"/>
        </w:rPr>
        <w:t>паль</w:t>
      </w:r>
      <w:proofErr w:type="spellEnd"/>
      <w:r w:rsidR="00F86197" w:rsidRPr="00F86197">
        <w:rPr>
          <w:color w:val="000000"/>
          <w:sz w:val="28"/>
          <w:szCs w:val="28"/>
        </w:rPr>
        <w:t>-</w:t>
      </w:r>
      <w:r>
        <w:rPr>
          <w:color w:val="000000"/>
          <w:sz w:val="28"/>
          <w:szCs w:val="28"/>
        </w:rPr>
        <w:t>ной</w:t>
      </w:r>
      <w:proofErr w:type="gramEnd"/>
      <w:r>
        <w:rPr>
          <w:color w:val="000000"/>
          <w:sz w:val="28"/>
          <w:szCs w:val="28"/>
        </w:rPr>
        <w:t xml:space="preserve"> услуги осуществляется при получении обращения заинтересованного лица о предоставлении  письменной информации о предоставлении услуги.</w:t>
      </w:r>
    </w:p>
    <w:p w:rsidR="000A6538" w:rsidRDefault="000A6538" w:rsidP="000A6538">
      <w:pPr>
        <w:ind w:firstLine="709"/>
        <w:jc w:val="both"/>
        <w:rPr>
          <w:color w:val="000000"/>
          <w:sz w:val="28"/>
          <w:szCs w:val="28"/>
        </w:rPr>
      </w:pPr>
      <w:r>
        <w:rPr>
          <w:color w:val="000000"/>
          <w:sz w:val="28"/>
          <w:szCs w:val="28"/>
        </w:rPr>
        <w:t>Ответ готовится в течение 30 дней со дня регистрации письменного обращения.</w:t>
      </w:r>
    </w:p>
    <w:p w:rsidR="000A6538" w:rsidRDefault="000A6538" w:rsidP="000A6538">
      <w:pPr>
        <w:tabs>
          <w:tab w:val="left" w:pos="709"/>
        </w:tabs>
        <w:ind w:firstLine="709"/>
        <w:jc w:val="both"/>
        <w:rPr>
          <w:color w:val="000000"/>
          <w:sz w:val="28"/>
          <w:szCs w:val="28"/>
        </w:rPr>
      </w:pPr>
      <w:r>
        <w:rPr>
          <w:color w:val="000000"/>
          <w:sz w:val="28"/>
          <w:szCs w:val="28"/>
        </w:rPr>
        <w:t>Специалисты отдела, участвующие в предоставлении муниципальной услуги, ответственные за рассмотрение обращения, обеспечивают объективное, всестороннее и своевременное рассмотрение обращения, готовят письменный ответ по существу, который:</w:t>
      </w:r>
    </w:p>
    <w:p w:rsidR="000A6538" w:rsidRDefault="000A6538" w:rsidP="000A6538">
      <w:pPr>
        <w:pStyle w:val="af"/>
        <w:numPr>
          <w:ilvl w:val="0"/>
          <w:numId w:val="9"/>
        </w:numPr>
        <w:tabs>
          <w:tab w:val="left" w:pos="426"/>
          <w:tab w:val="left" w:pos="1134"/>
        </w:tabs>
        <w:suppressAutoHyphens/>
        <w:ind w:left="0" w:firstLine="709"/>
        <w:contextualSpacing w:val="0"/>
        <w:jc w:val="both"/>
        <w:rPr>
          <w:color w:val="000000"/>
          <w:sz w:val="28"/>
          <w:szCs w:val="28"/>
        </w:rPr>
      </w:pPr>
      <w:r>
        <w:rPr>
          <w:color w:val="000000"/>
          <w:sz w:val="28"/>
          <w:szCs w:val="28"/>
        </w:rPr>
        <w:t>подписывается Главой администрации поселения либо начальником отдела;</w:t>
      </w:r>
    </w:p>
    <w:p w:rsidR="000A6538" w:rsidRDefault="000A6538" w:rsidP="000A6538">
      <w:pPr>
        <w:pStyle w:val="af"/>
        <w:numPr>
          <w:ilvl w:val="0"/>
          <w:numId w:val="9"/>
        </w:numPr>
        <w:tabs>
          <w:tab w:val="left" w:pos="426"/>
          <w:tab w:val="left" w:pos="1134"/>
        </w:tabs>
        <w:suppressAutoHyphens/>
        <w:ind w:left="0" w:firstLine="709"/>
        <w:contextualSpacing w:val="0"/>
        <w:jc w:val="both"/>
        <w:rPr>
          <w:color w:val="000000"/>
          <w:sz w:val="28"/>
          <w:szCs w:val="28"/>
        </w:rPr>
      </w:pPr>
      <w:r>
        <w:rPr>
          <w:color w:val="000000"/>
          <w:sz w:val="28"/>
          <w:szCs w:val="28"/>
        </w:rPr>
        <w:lastRenderedPageBreak/>
        <w:t>должен содержать фамилию, инициалы и номер телефона исполнителя;</w:t>
      </w:r>
    </w:p>
    <w:p w:rsidR="000A6538" w:rsidRDefault="000A6538" w:rsidP="000A6538">
      <w:pPr>
        <w:pStyle w:val="af"/>
        <w:numPr>
          <w:ilvl w:val="0"/>
          <w:numId w:val="9"/>
        </w:numPr>
        <w:tabs>
          <w:tab w:val="left" w:pos="426"/>
          <w:tab w:val="left" w:pos="1134"/>
        </w:tabs>
        <w:suppressAutoHyphens/>
        <w:ind w:left="0" w:firstLine="709"/>
        <w:contextualSpacing w:val="0"/>
        <w:jc w:val="both"/>
        <w:rPr>
          <w:color w:val="000000"/>
          <w:sz w:val="28"/>
          <w:szCs w:val="28"/>
        </w:rPr>
      </w:pPr>
      <w:r>
        <w:rPr>
          <w:color w:val="000000"/>
          <w:sz w:val="28"/>
          <w:szCs w:val="28"/>
        </w:rPr>
        <w:t xml:space="preserve">направляется по адресу, указанному в обращении; </w:t>
      </w:r>
    </w:p>
    <w:p w:rsidR="000A6538" w:rsidRDefault="000A6538" w:rsidP="000A6538">
      <w:pPr>
        <w:pStyle w:val="af"/>
        <w:numPr>
          <w:ilvl w:val="0"/>
          <w:numId w:val="9"/>
        </w:numPr>
        <w:tabs>
          <w:tab w:val="left" w:pos="426"/>
          <w:tab w:val="left" w:pos="1134"/>
        </w:tabs>
        <w:suppressAutoHyphens/>
        <w:ind w:left="0" w:firstLine="709"/>
        <w:contextualSpacing w:val="0"/>
        <w:jc w:val="both"/>
        <w:rPr>
          <w:color w:val="000000"/>
          <w:sz w:val="28"/>
          <w:szCs w:val="28"/>
        </w:rPr>
      </w:pPr>
      <w:r>
        <w:rPr>
          <w:color w:val="000000"/>
          <w:sz w:val="28"/>
          <w:szCs w:val="28"/>
        </w:rPr>
        <w:t>если информация о фамилии и адресе отсутствует в обращении, письменный ответ не дается.</w:t>
      </w:r>
    </w:p>
    <w:p w:rsidR="000A6538" w:rsidRDefault="000A6538" w:rsidP="00E47820">
      <w:pPr>
        <w:ind w:firstLine="708"/>
        <w:jc w:val="both"/>
        <w:rPr>
          <w:color w:val="000000"/>
          <w:sz w:val="28"/>
          <w:szCs w:val="28"/>
        </w:rPr>
      </w:pPr>
      <w:r>
        <w:rPr>
          <w:color w:val="000000"/>
          <w:sz w:val="28"/>
          <w:szCs w:val="28"/>
        </w:rPr>
        <w:t>Консультации по вопросам предоставления муниципальной услуги осуществляются сотрудниками, исполняющими настоящую муниципальную услугу в соответствии с должностными обязанностями, при личном обращении, письменном обращении, по телефону.</w:t>
      </w:r>
    </w:p>
    <w:p w:rsidR="000A6538" w:rsidRDefault="000A6538" w:rsidP="00E72163">
      <w:pPr>
        <w:pStyle w:val="ConsPlusNormal"/>
        <w:widowControl/>
        <w:ind w:firstLine="540"/>
        <w:jc w:val="both"/>
        <w:rPr>
          <w:rFonts w:ascii="Times New Roman" w:hAnsi="Times New Roman" w:cs="Times New Roman"/>
          <w:b/>
          <w:color w:val="000000"/>
          <w:sz w:val="28"/>
          <w:szCs w:val="28"/>
        </w:rPr>
      </w:pPr>
    </w:p>
    <w:p w:rsidR="00E37E67" w:rsidRDefault="00E37E67" w:rsidP="00E72163">
      <w:pPr>
        <w:pStyle w:val="ConsPlusNormal"/>
        <w:widowControl/>
        <w:ind w:firstLine="540"/>
        <w:jc w:val="both"/>
        <w:rPr>
          <w:rFonts w:ascii="Times New Roman" w:hAnsi="Times New Roman" w:cs="Times New Roman"/>
          <w:b/>
          <w:color w:val="000000"/>
          <w:sz w:val="28"/>
          <w:szCs w:val="28"/>
        </w:rPr>
      </w:pPr>
    </w:p>
    <w:p w:rsidR="0063466C" w:rsidRPr="001614C8" w:rsidRDefault="00E37E67" w:rsidP="0063466C">
      <w:pPr>
        <w:pStyle w:val="ConsPlusNormal"/>
        <w:widowControl/>
        <w:ind w:firstLine="0"/>
        <w:jc w:val="center"/>
        <w:outlineLvl w:val="1"/>
        <w:rPr>
          <w:rFonts w:ascii="Times New Roman" w:hAnsi="Times New Roman" w:cs="Times New Roman"/>
          <w:b/>
          <w:bCs/>
          <w:color w:val="000000"/>
          <w:sz w:val="28"/>
          <w:szCs w:val="28"/>
        </w:rPr>
      </w:pPr>
      <w:r>
        <w:rPr>
          <w:rFonts w:ascii="Times New Roman" w:hAnsi="Times New Roman" w:cs="Times New Roman"/>
          <w:b/>
          <w:bCs/>
          <w:color w:val="000000"/>
          <w:sz w:val="28"/>
          <w:szCs w:val="28"/>
        </w:rPr>
        <w:t>2.</w:t>
      </w:r>
      <w:r w:rsidR="0063466C" w:rsidRPr="001614C8">
        <w:rPr>
          <w:rFonts w:ascii="Times New Roman" w:hAnsi="Times New Roman" w:cs="Times New Roman"/>
          <w:b/>
          <w:bCs/>
          <w:color w:val="000000"/>
          <w:sz w:val="28"/>
          <w:szCs w:val="28"/>
        </w:rPr>
        <w:t xml:space="preserve"> Стандарт предоставления муниципальной услуги (функции)</w:t>
      </w:r>
    </w:p>
    <w:p w:rsidR="0063466C" w:rsidRDefault="0063466C" w:rsidP="0063466C">
      <w:pPr>
        <w:pStyle w:val="ConsPlusNormal"/>
        <w:widowControl/>
        <w:ind w:firstLine="0"/>
        <w:jc w:val="both"/>
        <w:rPr>
          <w:rFonts w:ascii="Times New Roman" w:hAnsi="Times New Roman" w:cs="Times New Roman"/>
          <w:color w:val="000000"/>
          <w:sz w:val="28"/>
          <w:szCs w:val="28"/>
        </w:rPr>
      </w:pPr>
    </w:p>
    <w:p w:rsidR="00E37E67" w:rsidRPr="001614C8" w:rsidRDefault="00E37E67" w:rsidP="0063466C">
      <w:pPr>
        <w:pStyle w:val="ConsPlusNormal"/>
        <w:widowControl/>
        <w:ind w:firstLine="0"/>
        <w:jc w:val="both"/>
        <w:rPr>
          <w:rFonts w:ascii="Times New Roman" w:hAnsi="Times New Roman" w:cs="Times New Roman"/>
          <w:color w:val="000000"/>
          <w:sz w:val="28"/>
          <w:szCs w:val="28"/>
        </w:rPr>
      </w:pPr>
    </w:p>
    <w:p w:rsidR="0063466C" w:rsidRPr="001614C8" w:rsidRDefault="0063466C" w:rsidP="0063466C">
      <w:pPr>
        <w:pStyle w:val="ConsPlusNormal"/>
        <w:widowControl/>
        <w:ind w:firstLine="540"/>
        <w:jc w:val="both"/>
        <w:rPr>
          <w:rFonts w:ascii="Times New Roman" w:hAnsi="Times New Roman" w:cs="Times New Roman"/>
          <w:color w:val="000000"/>
          <w:sz w:val="28"/>
          <w:szCs w:val="28"/>
        </w:rPr>
      </w:pPr>
      <w:r w:rsidRPr="0063466C">
        <w:rPr>
          <w:rFonts w:ascii="Times New Roman" w:hAnsi="Times New Roman" w:cs="Times New Roman"/>
          <w:b/>
          <w:color w:val="000000"/>
          <w:sz w:val="28"/>
          <w:szCs w:val="28"/>
        </w:rPr>
        <w:t>2.1.</w:t>
      </w:r>
      <w:r w:rsidRPr="001614C8">
        <w:rPr>
          <w:rFonts w:ascii="Times New Roman" w:hAnsi="Times New Roman" w:cs="Times New Roman"/>
          <w:color w:val="000000"/>
          <w:sz w:val="28"/>
          <w:szCs w:val="28"/>
        </w:rPr>
        <w:t xml:space="preserve"> </w:t>
      </w:r>
      <w:r w:rsidRPr="00E47820">
        <w:rPr>
          <w:rFonts w:ascii="Times New Roman" w:hAnsi="Times New Roman" w:cs="Times New Roman"/>
          <w:color w:val="000000"/>
          <w:sz w:val="28"/>
          <w:szCs w:val="28"/>
        </w:rPr>
        <w:t>Наименование муниципальной услуги</w:t>
      </w:r>
      <w:r w:rsidRPr="001614C8">
        <w:rPr>
          <w:rFonts w:ascii="Times New Roman" w:hAnsi="Times New Roman" w:cs="Times New Roman"/>
          <w:color w:val="000000"/>
          <w:sz w:val="28"/>
          <w:szCs w:val="28"/>
        </w:rPr>
        <w:t xml:space="preserve"> – «Постановка на учет граждан в качестве нуждающихся в жилых помещениях, предоставляемых по договорам социального найма» (далее - муниципальная услуга).</w:t>
      </w:r>
    </w:p>
    <w:p w:rsidR="0063466C" w:rsidRPr="001614C8" w:rsidRDefault="0063466C" w:rsidP="00526F42">
      <w:pPr>
        <w:pStyle w:val="ConsPlusNormal"/>
        <w:widowControl/>
        <w:tabs>
          <w:tab w:val="left" w:pos="1134"/>
          <w:tab w:val="left" w:pos="1276"/>
          <w:tab w:val="left" w:pos="1560"/>
        </w:tabs>
        <w:ind w:firstLine="540"/>
        <w:jc w:val="both"/>
        <w:rPr>
          <w:color w:val="000000"/>
          <w:sz w:val="28"/>
          <w:szCs w:val="28"/>
        </w:rPr>
      </w:pPr>
      <w:r w:rsidRPr="0072659F">
        <w:rPr>
          <w:rFonts w:ascii="Times New Roman" w:hAnsi="Times New Roman" w:cs="Times New Roman"/>
          <w:b/>
          <w:sz w:val="28"/>
          <w:szCs w:val="28"/>
        </w:rPr>
        <w:t>2.2.</w:t>
      </w:r>
      <w:r w:rsidRPr="0072659F">
        <w:rPr>
          <w:rFonts w:ascii="Times New Roman" w:hAnsi="Times New Roman" w:cs="Times New Roman"/>
          <w:sz w:val="28"/>
          <w:szCs w:val="28"/>
        </w:rPr>
        <w:t xml:space="preserve"> </w:t>
      </w:r>
      <w:r w:rsidR="00526F42" w:rsidRPr="00526F42">
        <w:rPr>
          <w:rFonts w:ascii="Times New Roman" w:hAnsi="Times New Roman" w:cs="Times New Roman"/>
          <w:sz w:val="28"/>
          <w:szCs w:val="28"/>
        </w:rPr>
        <w:t>Наименование разработчика регламента</w:t>
      </w:r>
      <w:r w:rsidR="00526F42">
        <w:rPr>
          <w:rFonts w:ascii="Times New Roman" w:hAnsi="Times New Roman" w:cs="Times New Roman"/>
          <w:sz w:val="28"/>
          <w:szCs w:val="28"/>
        </w:rPr>
        <w:t xml:space="preserve"> </w:t>
      </w:r>
      <w:r w:rsidR="00526F42" w:rsidRPr="00526F42">
        <w:rPr>
          <w:rFonts w:ascii="Times New Roman" w:hAnsi="Times New Roman" w:cs="Times New Roman"/>
          <w:b/>
          <w:sz w:val="28"/>
          <w:szCs w:val="28"/>
        </w:rPr>
        <w:t>-</w:t>
      </w:r>
      <w:r w:rsidR="00526F42" w:rsidRPr="00526F42">
        <w:rPr>
          <w:rFonts w:ascii="Times New Roman" w:hAnsi="Times New Roman" w:cs="Times New Roman"/>
          <w:sz w:val="28"/>
          <w:szCs w:val="28"/>
        </w:rPr>
        <w:t xml:space="preserve"> </w:t>
      </w:r>
      <w:r w:rsidR="00526F42">
        <w:rPr>
          <w:rFonts w:ascii="Times New Roman" w:hAnsi="Times New Roman" w:cs="Times New Roman"/>
          <w:sz w:val="28"/>
          <w:szCs w:val="28"/>
        </w:rPr>
        <w:t>п</w:t>
      </w:r>
      <w:r w:rsidRPr="00526F42">
        <w:rPr>
          <w:rFonts w:ascii="Times New Roman" w:hAnsi="Times New Roman" w:cs="Times New Roman"/>
          <w:sz w:val="28"/>
          <w:szCs w:val="28"/>
        </w:rPr>
        <w:t xml:space="preserve">редоставление </w:t>
      </w:r>
      <w:proofErr w:type="spellStart"/>
      <w:proofErr w:type="gramStart"/>
      <w:r w:rsidRPr="00526F42">
        <w:rPr>
          <w:rFonts w:ascii="Times New Roman" w:hAnsi="Times New Roman" w:cs="Times New Roman"/>
          <w:sz w:val="28"/>
          <w:szCs w:val="28"/>
        </w:rPr>
        <w:t>муниципа</w:t>
      </w:r>
      <w:r w:rsidR="00526F42">
        <w:rPr>
          <w:rFonts w:ascii="Times New Roman" w:hAnsi="Times New Roman" w:cs="Times New Roman"/>
          <w:sz w:val="28"/>
          <w:szCs w:val="28"/>
        </w:rPr>
        <w:t>-</w:t>
      </w:r>
      <w:r w:rsidRPr="00526F42">
        <w:rPr>
          <w:rFonts w:ascii="Times New Roman" w:hAnsi="Times New Roman" w:cs="Times New Roman"/>
          <w:sz w:val="28"/>
          <w:szCs w:val="28"/>
        </w:rPr>
        <w:t>льной</w:t>
      </w:r>
      <w:proofErr w:type="spellEnd"/>
      <w:proofErr w:type="gramEnd"/>
      <w:r w:rsidRPr="00526F42">
        <w:rPr>
          <w:rFonts w:ascii="Times New Roman" w:hAnsi="Times New Roman" w:cs="Times New Roman"/>
          <w:sz w:val="28"/>
          <w:szCs w:val="28"/>
        </w:rPr>
        <w:t xml:space="preserve"> услуги осуществляется </w:t>
      </w:r>
      <w:r w:rsidR="00526F42">
        <w:rPr>
          <w:rFonts w:ascii="Times New Roman" w:hAnsi="Times New Roman" w:cs="Times New Roman"/>
          <w:sz w:val="28"/>
          <w:szCs w:val="28"/>
        </w:rPr>
        <w:t>специа</w:t>
      </w:r>
      <w:r w:rsidRPr="0072659F">
        <w:rPr>
          <w:rFonts w:ascii="Times New Roman" w:hAnsi="Times New Roman" w:cs="Times New Roman"/>
          <w:sz w:val="28"/>
          <w:szCs w:val="28"/>
        </w:rPr>
        <w:t xml:space="preserve">листом 1 категории </w:t>
      </w:r>
      <w:r w:rsidR="0072659F" w:rsidRPr="0072659F">
        <w:rPr>
          <w:rFonts w:ascii="Times New Roman" w:hAnsi="Times New Roman" w:cs="Times New Roman"/>
          <w:color w:val="000000"/>
          <w:sz w:val="28"/>
          <w:szCs w:val="28"/>
        </w:rPr>
        <w:t>по правовым и кадровым вопросам администрации Бессергеневского</w:t>
      </w:r>
      <w:r w:rsidR="0072659F">
        <w:rPr>
          <w:rFonts w:ascii="Times New Roman" w:hAnsi="Times New Roman" w:cs="Times New Roman"/>
          <w:color w:val="000000"/>
          <w:sz w:val="28"/>
          <w:szCs w:val="28"/>
        </w:rPr>
        <w:t xml:space="preserve"> сельского поселения</w:t>
      </w:r>
      <w:r w:rsidRPr="0072659F">
        <w:rPr>
          <w:rFonts w:ascii="Times New Roman" w:hAnsi="Times New Roman" w:cs="Times New Roman"/>
          <w:sz w:val="28"/>
          <w:szCs w:val="28"/>
        </w:rPr>
        <w:t xml:space="preserve"> (далее – ответственный</w:t>
      </w:r>
      <w:r w:rsidRPr="001614C8">
        <w:rPr>
          <w:sz w:val="28"/>
          <w:szCs w:val="28"/>
        </w:rPr>
        <w:t xml:space="preserve"> </w:t>
      </w:r>
      <w:r w:rsidRPr="0072659F">
        <w:rPr>
          <w:rFonts w:ascii="Times New Roman" w:hAnsi="Times New Roman" w:cs="Times New Roman"/>
          <w:sz w:val="28"/>
          <w:szCs w:val="28"/>
        </w:rPr>
        <w:t>исполнитель).</w:t>
      </w:r>
      <w:r w:rsidRPr="001614C8">
        <w:rPr>
          <w:sz w:val="28"/>
          <w:szCs w:val="28"/>
        </w:rPr>
        <w:t xml:space="preserve"> </w:t>
      </w:r>
    </w:p>
    <w:p w:rsidR="0072659F" w:rsidRDefault="0063466C" w:rsidP="0072659F">
      <w:pPr>
        <w:pStyle w:val="ConsPlusNormal"/>
        <w:widowControl/>
        <w:ind w:firstLine="0"/>
        <w:jc w:val="both"/>
        <w:rPr>
          <w:rFonts w:ascii="Times New Roman" w:hAnsi="Times New Roman" w:cs="Times New Roman"/>
          <w:color w:val="000000"/>
          <w:sz w:val="28"/>
          <w:szCs w:val="28"/>
        </w:rPr>
      </w:pPr>
      <w:r w:rsidRPr="001614C8">
        <w:rPr>
          <w:rFonts w:ascii="Times New Roman" w:hAnsi="Times New Roman" w:cs="Times New Roman"/>
          <w:b/>
          <w:color w:val="000000"/>
          <w:sz w:val="28"/>
          <w:szCs w:val="28"/>
        </w:rPr>
        <w:t xml:space="preserve">       </w:t>
      </w:r>
      <w:r w:rsidRPr="0072659F">
        <w:rPr>
          <w:rFonts w:ascii="Times New Roman" w:hAnsi="Times New Roman" w:cs="Times New Roman"/>
          <w:b/>
          <w:color w:val="000000"/>
          <w:sz w:val="28"/>
          <w:szCs w:val="28"/>
        </w:rPr>
        <w:t>2.3.</w:t>
      </w:r>
      <w:r w:rsidRPr="001614C8">
        <w:rPr>
          <w:rFonts w:ascii="Times New Roman" w:hAnsi="Times New Roman" w:cs="Times New Roman"/>
          <w:color w:val="000000"/>
          <w:sz w:val="28"/>
          <w:szCs w:val="28"/>
        </w:rPr>
        <w:t xml:space="preserve"> </w:t>
      </w:r>
      <w:r w:rsidRPr="00526F42">
        <w:rPr>
          <w:rFonts w:ascii="Times New Roman" w:hAnsi="Times New Roman" w:cs="Times New Roman"/>
          <w:color w:val="000000"/>
          <w:sz w:val="28"/>
          <w:szCs w:val="28"/>
        </w:rPr>
        <w:t>Результатом</w:t>
      </w:r>
      <w:r w:rsidRPr="001614C8">
        <w:rPr>
          <w:rFonts w:ascii="Times New Roman" w:hAnsi="Times New Roman" w:cs="Times New Roman"/>
          <w:color w:val="000000"/>
          <w:sz w:val="28"/>
          <w:szCs w:val="28"/>
        </w:rPr>
        <w:t xml:space="preserve"> предоставления муниципальной услуги является</w:t>
      </w:r>
      <w:r w:rsidR="0072659F">
        <w:rPr>
          <w:rFonts w:ascii="Times New Roman" w:hAnsi="Times New Roman" w:cs="Times New Roman"/>
          <w:color w:val="000000"/>
          <w:sz w:val="28"/>
          <w:szCs w:val="28"/>
        </w:rPr>
        <w:t>:</w:t>
      </w:r>
    </w:p>
    <w:p w:rsidR="0072659F" w:rsidRDefault="0072659F" w:rsidP="0072659F">
      <w:pPr>
        <w:pStyle w:val="ConsPlusNormal"/>
        <w:widowControl/>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63466C" w:rsidRPr="001614C8">
        <w:rPr>
          <w:rFonts w:ascii="Times New Roman" w:hAnsi="Times New Roman" w:cs="Times New Roman"/>
          <w:color w:val="000000"/>
          <w:sz w:val="28"/>
          <w:szCs w:val="28"/>
        </w:rPr>
        <w:t>прием заявления и документов, а также постановка граждан в качестве нуждающихся в жилых помещениях</w:t>
      </w:r>
      <w:r>
        <w:rPr>
          <w:rFonts w:ascii="Times New Roman" w:hAnsi="Times New Roman" w:cs="Times New Roman"/>
          <w:color w:val="000000"/>
          <w:sz w:val="28"/>
          <w:szCs w:val="28"/>
        </w:rPr>
        <w:t>,</w:t>
      </w:r>
    </w:p>
    <w:p w:rsidR="0063466C" w:rsidRPr="001614C8" w:rsidRDefault="0072659F" w:rsidP="0072659F">
      <w:pPr>
        <w:pStyle w:val="ConsPlusNormal"/>
        <w:widowControl/>
        <w:ind w:firstLine="708"/>
        <w:jc w:val="both"/>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w:t>
      </w:r>
      <w:r w:rsidR="0063466C" w:rsidRPr="001614C8">
        <w:rPr>
          <w:rFonts w:ascii="Times New Roman" w:hAnsi="Times New Roman" w:cs="Times New Roman"/>
          <w:color w:val="000000"/>
          <w:sz w:val="28"/>
          <w:szCs w:val="28"/>
        </w:rPr>
        <w:t xml:space="preserve"> отказ в постановке на учет в качестве нуждающихся в жилых помещениях муниципального жилищного фонда</w:t>
      </w:r>
      <w:r w:rsidR="0063466C" w:rsidRPr="001614C8">
        <w:rPr>
          <w:rFonts w:ascii="Times New Roman" w:hAnsi="Times New Roman" w:cs="Times New Roman"/>
          <w:sz w:val="28"/>
          <w:szCs w:val="28"/>
        </w:rPr>
        <w:t xml:space="preserve"> </w:t>
      </w:r>
      <w:r w:rsidR="0063466C">
        <w:rPr>
          <w:rFonts w:ascii="Times New Roman" w:hAnsi="Times New Roman" w:cs="Times New Roman"/>
          <w:sz w:val="28"/>
          <w:szCs w:val="28"/>
        </w:rPr>
        <w:t>Бессергеневского</w:t>
      </w:r>
      <w:r w:rsidR="0063466C" w:rsidRPr="001614C8">
        <w:rPr>
          <w:rFonts w:ascii="Times New Roman" w:hAnsi="Times New Roman" w:cs="Times New Roman"/>
          <w:color w:val="000000"/>
          <w:sz w:val="28"/>
          <w:szCs w:val="28"/>
        </w:rPr>
        <w:t xml:space="preserve"> сельского поселения.</w:t>
      </w:r>
      <w:proofErr w:type="gramEnd"/>
    </w:p>
    <w:p w:rsidR="0072659F" w:rsidRDefault="0072659F" w:rsidP="0072659F">
      <w:pPr>
        <w:pStyle w:val="ConsPlusNormal"/>
        <w:widowControl/>
        <w:ind w:firstLine="540"/>
        <w:jc w:val="both"/>
        <w:rPr>
          <w:rFonts w:ascii="Times New Roman" w:hAnsi="Times New Roman" w:cs="Times New Roman"/>
          <w:color w:val="000000"/>
          <w:sz w:val="28"/>
          <w:szCs w:val="28"/>
        </w:rPr>
      </w:pPr>
      <w:r>
        <w:rPr>
          <w:rFonts w:ascii="Times New Roman" w:hAnsi="Times New Roman" w:cs="Times New Roman"/>
          <w:b/>
          <w:color w:val="000000"/>
          <w:sz w:val="28"/>
          <w:szCs w:val="28"/>
        </w:rPr>
        <w:t xml:space="preserve">2.4. </w:t>
      </w:r>
      <w:r w:rsidRPr="001614C8">
        <w:rPr>
          <w:rFonts w:ascii="Times New Roman" w:hAnsi="Times New Roman" w:cs="Times New Roman"/>
          <w:b/>
          <w:color w:val="000000"/>
          <w:sz w:val="28"/>
          <w:szCs w:val="28"/>
        </w:rPr>
        <w:t>Срок предоставления муниципальной услуги составляет не более 30 дней</w:t>
      </w:r>
      <w:r w:rsidRPr="001614C8">
        <w:rPr>
          <w:rFonts w:ascii="Times New Roman" w:hAnsi="Times New Roman" w:cs="Times New Roman"/>
          <w:color w:val="000000"/>
          <w:sz w:val="28"/>
          <w:szCs w:val="28"/>
        </w:rPr>
        <w:t xml:space="preserve"> со дня письменного обращения заявителя по почте или в день обращения при личном устном обращении.</w:t>
      </w:r>
    </w:p>
    <w:p w:rsidR="00E37E67" w:rsidRDefault="00526F42" w:rsidP="000E32AE">
      <w:pPr>
        <w:pStyle w:val="ConsPlusNormal"/>
        <w:widowControl/>
        <w:tabs>
          <w:tab w:val="left" w:pos="1134"/>
        </w:tabs>
        <w:ind w:firstLine="540"/>
        <w:jc w:val="both"/>
        <w:rPr>
          <w:rFonts w:ascii="Times New Roman" w:hAnsi="Times New Roman" w:cs="Times New Roman"/>
          <w:color w:val="000000"/>
          <w:sz w:val="28"/>
          <w:szCs w:val="28"/>
        </w:rPr>
      </w:pPr>
      <w:r w:rsidRPr="00526F42">
        <w:rPr>
          <w:rFonts w:ascii="Times New Roman" w:hAnsi="Times New Roman" w:cs="Times New Roman"/>
          <w:b/>
          <w:color w:val="000000"/>
          <w:sz w:val="28"/>
          <w:szCs w:val="28"/>
        </w:rPr>
        <w:t>2.5.</w:t>
      </w:r>
      <w:r>
        <w:rPr>
          <w:rFonts w:ascii="Times New Roman" w:hAnsi="Times New Roman" w:cs="Times New Roman"/>
          <w:color w:val="000000"/>
          <w:sz w:val="28"/>
          <w:szCs w:val="28"/>
        </w:rPr>
        <w:t xml:space="preserve"> Перечень </w:t>
      </w:r>
      <w:r w:rsidR="00E47820">
        <w:rPr>
          <w:rFonts w:ascii="Times New Roman" w:hAnsi="Times New Roman" w:cs="Times New Roman"/>
          <w:color w:val="000000"/>
          <w:sz w:val="28"/>
          <w:szCs w:val="28"/>
        </w:rPr>
        <w:t xml:space="preserve">нормативных правовых актов, непосредственно </w:t>
      </w:r>
      <w:proofErr w:type="spellStart"/>
      <w:proofErr w:type="gramStart"/>
      <w:r w:rsidR="00E47820">
        <w:rPr>
          <w:rFonts w:ascii="Times New Roman" w:hAnsi="Times New Roman" w:cs="Times New Roman"/>
          <w:color w:val="000000"/>
          <w:sz w:val="28"/>
          <w:szCs w:val="28"/>
        </w:rPr>
        <w:t>регулиру-ющих</w:t>
      </w:r>
      <w:proofErr w:type="spellEnd"/>
      <w:proofErr w:type="gramEnd"/>
      <w:r w:rsidR="00E47820">
        <w:rPr>
          <w:rFonts w:ascii="Times New Roman" w:hAnsi="Times New Roman" w:cs="Times New Roman"/>
          <w:color w:val="000000"/>
          <w:sz w:val="28"/>
          <w:szCs w:val="28"/>
        </w:rPr>
        <w:t xml:space="preserve"> предоставление муниципальной услуги</w:t>
      </w:r>
      <w:r w:rsidR="000E32AE">
        <w:rPr>
          <w:rFonts w:ascii="Times New Roman" w:hAnsi="Times New Roman" w:cs="Times New Roman"/>
          <w:color w:val="000000"/>
          <w:sz w:val="28"/>
          <w:szCs w:val="28"/>
        </w:rPr>
        <w:t xml:space="preserve">. </w:t>
      </w:r>
    </w:p>
    <w:p w:rsidR="00AF1B22" w:rsidRPr="000E32AE" w:rsidRDefault="000E32AE" w:rsidP="000E32AE">
      <w:pPr>
        <w:pStyle w:val="ConsPlusNormal"/>
        <w:widowControl/>
        <w:tabs>
          <w:tab w:val="left" w:pos="1134"/>
        </w:tabs>
        <w:ind w:firstLine="540"/>
        <w:jc w:val="both"/>
        <w:rPr>
          <w:rFonts w:ascii="Times New Roman" w:hAnsi="Times New Roman" w:cs="Times New Roman"/>
          <w:color w:val="000000"/>
          <w:sz w:val="28"/>
          <w:szCs w:val="28"/>
        </w:rPr>
      </w:pPr>
      <w:r w:rsidRPr="00E37E67">
        <w:rPr>
          <w:rFonts w:ascii="Times New Roman" w:hAnsi="Times New Roman" w:cs="Times New Roman"/>
          <w:b/>
          <w:color w:val="000000"/>
          <w:sz w:val="28"/>
          <w:szCs w:val="28"/>
        </w:rPr>
        <w:t xml:space="preserve">Предоставление муниципальной услуги осуществляется в соответствии </w:t>
      </w:r>
      <w:proofErr w:type="gramStart"/>
      <w:r w:rsidRPr="00E37E67">
        <w:rPr>
          <w:rFonts w:ascii="Times New Roman" w:hAnsi="Times New Roman" w:cs="Times New Roman"/>
          <w:b/>
          <w:color w:val="000000"/>
          <w:sz w:val="28"/>
          <w:szCs w:val="28"/>
        </w:rPr>
        <w:t>с</w:t>
      </w:r>
      <w:proofErr w:type="gramEnd"/>
      <w:r w:rsidR="00E47820" w:rsidRPr="00E37E67">
        <w:rPr>
          <w:rFonts w:ascii="Times New Roman" w:hAnsi="Times New Roman" w:cs="Times New Roman"/>
          <w:b/>
          <w:color w:val="000000"/>
          <w:sz w:val="28"/>
          <w:szCs w:val="28"/>
        </w:rPr>
        <w:t>:</w:t>
      </w:r>
      <w:bookmarkStart w:id="0" w:name="_GoBack"/>
      <w:bookmarkEnd w:id="0"/>
    </w:p>
    <w:p w:rsidR="00E47820" w:rsidRPr="001614C8" w:rsidRDefault="00E47820" w:rsidP="00E47820">
      <w:pPr>
        <w:pStyle w:val="ConsPlusNormal"/>
        <w:widowControl/>
        <w:ind w:firstLine="851"/>
        <w:jc w:val="both"/>
        <w:rPr>
          <w:rFonts w:ascii="Times New Roman" w:hAnsi="Times New Roman" w:cs="Times New Roman"/>
          <w:color w:val="000000"/>
          <w:sz w:val="28"/>
          <w:szCs w:val="28"/>
        </w:rPr>
      </w:pPr>
      <w:r w:rsidRPr="001614C8">
        <w:rPr>
          <w:rFonts w:ascii="Times New Roman" w:hAnsi="Times New Roman" w:cs="Times New Roman"/>
          <w:color w:val="000000"/>
          <w:sz w:val="28"/>
          <w:szCs w:val="28"/>
        </w:rPr>
        <w:t xml:space="preserve">- </w:t>
      </w:r>
      <w:hyperlink r:id="rId12" w:history="1">
        <w:r w:rsidRPr="001614C8">
          <w:rPr>
            <w:rFonts w:ascii="Times New Roman" w:hAnsi="Times New Roman" w:cs="Times New Roman"/>
            <w:color w:val="000000"/>
            <w:sz w:val="28"/>
            <w:szCs w:val="28"/>
          </w:rPr>
          <w:t>Конституцией</w:t>
        </w:r>
      </w:hyperlink>
      <w:r w:rsidRPr="001614C8">
        <w:rPr>
          <w:rFonts w:ascii="Times New Roman" w:hAnsi="Times New Roman" w:cs="Times New Roman"/>
          <w:color w:val="000000"/>
          <w:sz w:val="28"/>
          <w:szCs w:val="28"/>
        </w:rPr>
        <w:t xml:space="preserve"> Российской Федерации;</w:t>
      </w:r>
    </w:p>
    <w:p w:rsidR="00E47820" w:rsidRPr="001614C8" w:rsidRDefault="00E47820" w:rsidP="00E47820">
      <w:pPr>
        <w:pStyle w:val="ConsPlusNormal"/>
        <w:widowControl/>
        <w:ind w:firstLine="851"/>
        <w:jc w:val="both"/>
        <w:rPr>
          <w:rFonts w:ascii="Times New Roman" w:hAnsi="Times New Roman" w:cs="Times New Roman"/>
          <w:color w:val="000000"/>
          <w:sz w:val="28"/>
          <w:szCs w:val="28"/>
        </w:rPr>
      </w:pPr>
      <w:r w:rsidRPr="001614C8">
        <w:rPr>
          <w:rFonts w:ascii="Times New Roman" w:hAnsi="Times New Roman" w:cs="Times New Roman"/>
          <w:color w:val="000000"/>
          <w:sz w:val="28"/>
          <w:szCs w:val="28"/>
        </w:rPr>
        <w:t xml:space="preserve">- Жилищным </w:t>
      </w:r>
      <w:hyperlink r:id="rId13" w:history="1">
        <w:r w:rsidRPr="001614C8">
          <w:rPr>
            <w:rFonts w:ascii="Times New Roman" w:hAnsi="Times New Roman" w:cs="Times New Roman"/>
            <w:color w:val="000000"/>
            <w:sz w:val="28"/>
            <w:szCs w:val="28"/>
          </w:rPr>
          <w:t>кодексом</w:t>
        </w:r>
      </w:hyperlink>
      <w:r w:rsidRPr="001614C8">
        <w:rPr>
          <w:rFonts w:ascii="Times New Roman" w:hAnsi="Times New Roman" w:cs="Times New Roman"/>
          <w:color w:val="000000"/>
          <w:sz w:val="28"/>
          <w:szCs w:val="28"/>
        </w:rPr>
        <w:t xml:space="preserve"> Российской Федерации; </w:t>
      </w:r>
    </w:p>
    <w:p w:rsidR="00E47820" w:rsidRDefault="00E47820" w:rsidP="00E47820">
      <w:pPr>
        <w:pStyle w:val="ConsPlusNormal"/>
        <w:widowControl/>
        <w:ind w:firstLine="851"/>
        <w:jc w:val="both"/>
        <w:rPr>
          <w:rFonts w:ascii="Times New Roman" w:hAnsi="Times New Roman" w:cs="Times New Roman"/>
          <w:color w:val="000000"/>
          <w:sz w:val="28"/>
          <w:szCs w:val="28"/>
        </w:rPr>
      </w:pPr>
      <w:r w:rsidRPr="001614C8">
        <w:rPr>
          <w:rFonts w:ascii="Times New Roman" w:hAnsi="Times New Roman" w:cs="Times New Roman"/>
          <w:color w:val="000000"/>
          <w:sz w:val="28"/>
          <w:szCs w:val="28"/>
        </w:rPr>
        <w:t xml:space="preserve">- Федеральным </w:t>
      </w:r>
      <w:hyperlink r:id="rId14" w:history="1">
        <w:r w:rsidRPr="001614C8">
          <w:rPr>
            <w:rFonts w:ascii="Times New Roman" w:hAnsi="Times New Roman" w:cs="Times New Roman"/>
            <w:color w:val="000000"/>
            <w:sz w:val="28"/>
            <w:szCs w:val="28"/>
          </w:rPr>
          <w:t>законом</w:t>
        </w:r>
      </w:hyperlink>
      <w:r w:rsidRPr="001614C8">
        <w:rPr>
          <w:rFonts w:ascii="Times New Roman" w:hAnsi="Times New Roman" w:cs="Times New Roman"/>
          <w:color w:val="000000"/>
          <w:sz w:val="28"/>
          <w:szCs w:val="28"/>
        </w:rPr>
        <w:t xml:space="preserve"> от 06.10.2003 № 131-ФЗ «Об общих принципах организации местного самоупр</w:t>
      </w:r>
      <w:r>
        <w:rPr>
          <w:rFonts w:ascii="Times New Roman" w:hAnsi="Times New Roman" w:cs="Times New Roman"/>
          <w:color w:val="000000"/>
          <w:sz w:val="28"/>
          <w:szCs w:val="28"/>
        </w:rPr>
        <w:t>авления в Российской Федерации»;</w:t>
      </w:r>
    </w:p>
    <w:p w:rsidR="00E47820" w:rsidRPr="0007625B" w:rsidRDefault="00E47820" w:rsidP="00E47820">
      <w:pPr>
        <w:pStyle w:val="ConsPlusNormal"/>
        <w:widowControl/>
        <w:ind w:firstLine="851"/>
        <w:jc w:val="both"/>
        <w:rPr>
          <w:rFonts w:ascii="Times New Roman" w:hAnsi="Times New Roman" w:cs="Times New Roman"/>
          <w:color w:val="000000"/>
          <w:sz w:val="28"/>
          <w:szCs w:val="28"/>
        </w:rPr>
      </w:pPr>
      <w:r w:rsidRPr="00406031">
        <w:rPr>
          <w:color w:val="111111"/>
          <w:sz w:val="28"/>
          <w:szCs w:val="28"/>
        </w:rPr>
        <w:t xml:space="preserve">- </w:t>
      </w:r>
      <w:r w:rsidRPr="00BF6A2A">
        <w:rPr>
          <w:rFonts w:ascii="Times New Roman" w:hAnsi="Times New Roman" w:cs="Times New Roman"/>
          <w:color w:val="111111"/>
          <w:sz w:val="28"/>
          <w:szCs w:val="28"/>
        </w:rPr>
        <w:t>Федеральным законом от 12.01.1995 № 5-ФЗ «О ветеранах»</w:t>
      </w:r>
      <w:r w:rsidRPr="00406031">
        <w:rPr>
          <w:color w:val="111111"/>
          <w:sz w:val="28"/>
          <w:szCs w:val="28"/>
        </w:rPr>
        <w:t xml:space="preserve"> </w:t>
      </w:r>
      <w:r w:rsidRPr="0007625B">
        <w:rPr>
          <w:rStyle w:val="ae"/>
          <w:rFonts w:ascii="Times New Roman" w:hAnsi="Times New Roman" w:cs="Times New Roman"/>
          <w:b w:val="0"/>
          <w:sz w:val="28"/>
          <w:szCs w:val="28"/>
        </w:rPr>
        <w:t>(в ред. от 25.11.2013)</w:t>
      </w:r>
      <w:r w:rsidRPr="008A1F08">
        <w:rPr>
          <w:rFonts w:ascii="Times New Roman" w:hAnsi="Times New Roman" w:cs="Times New Roman"/>
          <w:color w:val="111111"/>
          <w:sz w:val="28"/>
          <w:szCs w:val="28"/>
        </w:rPr>
        <w:t>;</w:t>
      </w:r>
    </w:p>
    <w:p w:rsidR="00E47820" w:rsidRDefault="00E47820" w:rsidP="00E47820">
      <w:pPr>
        <w:widowControl w:val="0"/>
        <w:autoSpaceDE w:val="0"/>
        <w:autoSpaceDN w:val="0"/>
        <w:adjustRightInd w:val="0"/>
        <w:ind w:left="708" w:firstLine="143"/>
        <w:jc w:val="both"/>
        <w:rPr>
          <w:sz w:val="28"/>
          <w:szCs w:val="28"/>
        </w:rPr>
      </w:pPr>
      <w:r>
        <w:rPr>
          <w:sz w:val="28"/>
          <w:szCs w:val="28"/>
        </w:rPr>
        <w:t xml:space="preserve">- </w:t>
      </w:r>
      <w:proofErr w:type="gramStart"/>
      <w:r w:rsidRPr="0046074E">
        <w:rPr>
          <w:sz w:val="28"/>
          <w:szCs w:val="28"/>
        </w:rPr>
        <w:t>Федеральн</w:t>
      </w:r>
      <w:r>
        <w:rPr>
          <w:sz w:val="28"/>
          <w:szCs w:val="28"/>
        </w:rPr>
        <w:t>ым</w:t>
      </w:r>
      <w:proofErr w:type="gramEnd"/>
      <w:r w:rsidRPr="0046074E">
        <w:rPr>
          <w:sz w:val="28"/>
          <w:szCs w:val="28"/>
        </w:rPr>
        <w:t xml:space="preserve"> </w:t>
      </w:r>
      <w:hyperlink r:id="rId15" w:history="1">
        <w:r w:rsidRPr="0046074E">
          <w:rPr>
            <w:color w:val="000000" w:themeColor="text1"/>
            <w:sz w:val="28"/>
            <w:szCs w:val="28"/>
          </w:rPr>
          <w:t>закон</w:t>
        </w:r>
      </w:hyperlink>
      <w:r>
        <w:rPr>
          <w:color w:val="000000" w:themeColor="text1"/>
          <w:sz w:val="28"/>
          <w:szCs w:val="28"/>
        </w:rPr>
        <w:t>ом</w:t>
      </w:r>
      <w:r w:rsidRPr="0046074E">
        <w:rPr>
          <w:sz w:val="28"/>
          <w:szCs w:val="28"/>
        </w:rPr>
        <w:t xml:space="preserve"> Российской Федерации от 27</w:t>
      </w:r>
      <w:r>
        <w:rPr>
          <w:sz w:val="28"/>
          <w:szCs w:val="28"/>
        </w:rPr>
        <w:t>.07.</w:t>
      </w:r>
      <w:r w:rsidRPr="0046074E">
        <w:rPr>
          <w:sz w:val="28"/>
          <w:szCs w:val="28"/>
        </w:rPr>
        <w:t xml:space="preserve">2010 N 210-ФЗ </w:t>
      </w:r>
    </w:p>
    <w:p w:rsidR="00E47820" w:rsidRDefault="00E47820" w:rsidP="00E47820">
      <w:pPr>
        <w:widowControl w:val="0"/>
        <w:autoSpaceDE w:val="0"/>
        <w:autoSpaceDN w:val="0"/>
        <w:adjustRightInd w:val="0"/>
        <w:jc w:val="both"/>
        <w:rPr>
          <w:color w:val="000000"/>
          <w:sz w:val="28"/>
          <w:szCs w:val="28"/>
        </w:rPr>
      </w:pPr>
      <w:r w:rsidRPr="0046074E">
        <w:rPr>
          <w:sz w:val="28"/>
          <w:szCs w:val="28"/>
        </w:rPr>
        <w:t>"Об организации предоставления государ</w:t>
      </w:r>
      <w:r>
        <w:rPr>
          <w:sz w:val="28"/>
          <w:szCs w:val="28"/>
        </w:rPr>
        <w:t>ственных и муниципальных услуг";</w:t>
      </w:r>
    </w:p>
    <w:p w:rsidR="00E47820" w:rsidRPr="00BF6A2A" w:rsidRDefault="00E47820" w:rsidP="00E47820">
      <w:pPr>
        <w:widowControl w:val="0"/>
        <w:tabs>
          <w:tab w:val="num" w:pos="851"/>
        </w:tabs>
        <w:autoSpaceDE w:val="0"/>
        <w:autoSpaceDN w:val="0"/>
        <w:adjustRightInd w:val="0"/>
        <w:jc w:val="both"/>
        <w:rPr>
          <w:color w:val="111111"/>
          <w:sz w:val="28"/>
          <w:szCs w:val="28"/>
        </w:rPr>
      </w:pPr>
      <w:r>
        <w:rPr>
          <w:color w:val="000000"/>
          <w:sz w:val="28"/>
          <w:szCs w:val="28"/>
        </w:rPr>
        <w:tab/>
        <w:t xml:space="preserve">- </w:t>
      </w:r>
      <w:r w:rsidRPr="00BF6A2A">
        <w:rPr>
          <w:color w:val="111111"/>
          <w:sz w:val="28"/>
          <w:szCs w:val="28"/>
        </w:rPr>
        <w:t>Постановлением Правительства Российской Федерации от 16.06.2006 № 378 «Об утверждении перечня тяжелых форм хронических заболеваний, при которых невозможно совместное проживание граждан в одной квартире»;</w:t>
      </w:r>
    </w:p>
    <w:p w:rsidR="00E47820" w:rsidRDefault="00E47820" w:rsidP="00E47820">
      <w:pPr>
        <w:widowControl w:val="0"/>
        <w:tabs>
          <w:tab w:val="left" w:pos="851"/>
        </w:tabs>
        <w:autoSpaceDE w:val="0"/>
        <w:autoSpaceDN w:val="0"/>
        <w:adjustRightInd w:val="0"/>
        <w:jc w:val="both"/>
        <w:rPr>
          <w:iCs/>
          <w:sz w:val="28"/>
          <w:szCs w:val="28"/>
        </w:rPr>
      </w:pPr>
      <w:r w:rsidRPr="001614C8">
        <w:rPr>
          <w:sz w:val="28"/>
          <w:szCs w:val="28"/>
        </w:rPr>
        <w:t xml:space="preserve">         </w:t>
      </w:r>
      <w:r>
        <w:rPr>
          <w:sz w:val="28"/>
          <w:szCs w:val="28"/>
        </w:rPr>
        <w:t xml:space="preserve">   </w:t>
      </w:r>
      <w:r w:rsidRPr="001614C8">
        <w:rPr>
          <w:sz w:val="28"/>
          <w:szCs w:val="28"/>
        </w:rPr>
        <w:t xml:space="preserve">- </w:t>
      </w:r>
      <w:hyperlink r:id="rId16" w:history="1">
        <w:r w:rsidRPr="00BF6A2A">
          <w:rPr>
            <w:iCs/>
            <w:sz w:val="28"/>
            <w:szCs w:val="28"/>
          </w:rPr>
          <w:t>Областным законом Ростовской области от 07.10.2005 N 363-</w:t>
        </w:r>
        <w:r>
          <w:rPr>
            <w:iCs/>
            <w:sz w:val="28"/>
            <w:szCs w:val="28"/>
          </w:rPr>
          <w:t xml:space="preserve">ЗС (ред. </w:t>
        </w:r>
        <w:r>
          <w:rPr>
            <w:iCs/>
            <w:sz w:val="28"/>
            <w:szCs w:val="28"/>
          </w:rPr>
          <w:lastRenderedPageBreak/>
          <w:t>от 27.06.2011, с изм</w:t>
        </w:r>
        <w:r w:rsidR="00E37E67">
          <w:rPr>
            <w:iCs/>
            <w:sz w:val="28"/>
            <w:szCs w:val="28"/>
          </w:rPr>
          <w:t>.</w:t>
        </w:r>
        <w:r w:rsidRPr="00BF6A2A">
          <w:rPr>
            <w:iCs/>
            <w:sz w:val="28"/>
            <w:szCs w:val="28"/>
          </w:rPr>
          <w:t xml:space="preserve"> </w:t>
        </w:r>
        <w:hyperlink r:id="rId17" w:tgtFrame="_blank" w:tooltip="Областной закон в формате .doc" w:history="1">
          <w:r w:rsidRPr="00BF6A2A">
            <w:rPr>
              <w:rStyle w:val="a5"/>
              <w:color w:val="auto"/>
              <w:sz w:val="28"/>
              <w:szCs w:val="28"/>
              <w:u w:val="none"/>
            </w:rPr>
            <w:t>от 28.11.2013 № 52-ЗС</w:t>
          </w:r>
        </w:hyperlink>
        <w:r w:rsidRPr="00BF6A2A">
          <w:rPr>
            <w:iCs/>
            <w:sz w:val="28"/>
            <w:szCs w:val="28"/>
          </w:rPr>
          <w:t xml:space="preserve">) </w:t>
        </w:r>
        <w:r w:rsidRPr="001614C8">
          <w:rPr>
            <w:iCs/>
            <w:sz w:val="28"/>
            <w:szCs w:val="28"/>
          </w:rPr>
          <w:t xml:space="preserve">"Об учете граждан в качестве нуждающихся в жилых помещениях, предоставляемых по договору </w:t>
        </w:r>
        <w:proofErr w:type="spellStart"/>
        <w:r w:rsidRPr="001614C8">
          <w:rPr>
            <w:iCs/>
            <w:sz w:val="28"/>
            <w:szCs w:val="28"/>
          </w:rPr>
          <w:t>социа</w:t>
        </w:r>
        <w:r w:rsidR="000E32AE">
          <w:rPr>
            <w:iCs/>
            <w:sz w:val="28"/>
            <w:szCs w:val="28"/>
          </w:rPr>
          <w:t>-</w:t>
        </w:r>
        <w:r w:rsidRPr="001614C8">
          <w:rPr>
            <w:iCs/>
            <w:sz w:val="28"/>
            <w:szCs w:val="28"/>
          </w:rPr>
          <w:t>льного</w:t>
        </w:r>
        <w:proofErr w:type="spellEnd"/>
        <w:r w:rsidRPr="001614C8">
          <w:rPr>
            <w:iCs/>
            <w:sz w:val="28"/>
            <w:szCs w:val="28"/>
          </w:rPr>
          <w:t xml:space="preserve"> найма на территории Ростовской области"  </w:t>
        </w:r>
      </w:hyperlink>
    </w:p>
    <w:p w:rsidR="00E47820" w:rsidRDefault="00E47820" w:rsidP="00E47820">
      <w:pPr>
        <w:widowControl w:val="0"/>
        <w:autoSpaceDE w:val="0"/>
        <w:autoSpaceDN w:val="0"/>
        <w:adjustRightInd w:val="0"/>
        <w:jc w:val="both"/>
        <w:rPr>
          <w:color w:val="000000"/>
          <w:sz w:val="28"/>
          <w:szCs w:val="28"/>
        </w:rPr>
      </w:pPr>
      <w:r w:rsidRPr="001614C8">
        <w:rPr>
          <w:sz w:val="28"/>
          <w:szCs w:val="28"/>
        </w:rPr>
        <w:t xml:space="preserve">         </w:t>
      </w:r>
      <w:r>
        <w:rPr>
          <w:sz w:val="28"/>
          <w:szCs w:val="28"/>
        </w:rPr>
        <w:t xml:space="preserve">   </w:t>
      </w:r>
      <w:r w:rsidRPr="001614C8">
        <w:rPr>
          <w:color w:val="000000"/>
          <w:sz w:val="28"/>
          <w:szCs w:val="28"/>
        </w:rPr>
        <w:t xml:space="preserve">- </w:t>
      </w:r>
      <w:hyperlink r:id="rId18" w:history="1">
        <w:r w:rsidRPr="001614C8">
          <w:rPr>
            <w:color w:val="000000"/>
            <w:sz w:val="28"/>
            <w:szCs w:val="28"/>
          </w:rPr>
          <w:t>Уставом</w:t>
        </w:r>
      </w:hyperlink>
      <w:r w:rsidRPr="001614C8">
        <w:rPr>
          <w:color w:val="000000"/>
          <w:sz w:val="28"/>
          <w:szCs w:val="28"/>
        </w:rPr>
        <w:t xml:space="preserve"> </w:t>
      </w:r>
      <w:r>
        <w:rPr>
          <w:color w:val="000000"/>
          <w:sz w:val="28"/>
          <w:szCs w:val="28"/>
        </w:rPr>
        <w:t>Бессергеневского</w:t>
      </w:r>
      <w:r w:rsidRPr="001614C8">
        <w:rPr>
          <w:color w:val="000000"/>
          <w:sz w:val="28"/>
          <w:szCs w:val="28"/>
        </w:rPr>
        <w:t xml:space="preserve"> сельского поселения Октябрьского района Ростовской области;</w:t>
      </w:r>
    </w:p>
    <w:p w:rsidR="006A5DEA" w:rsidRPr="001614C8" w:rsidRDefault="006A5DEA" w:rsidP="006A5DEA">
      <w:pPr>
        <w:pStyle w:val="ConsPlusNormal"/>
        <w:widowControl/>
        <w:ind w:firstLine="540"/>
        <w:jc w:val="both"/>
        <w:rPr>
          <w:rFonts w:ascii="Times New Roman" w:hAnsi="Times New Roman" w:cs="Times New Roman"/>
          <w:color w:val="000000"/>
          <w:sz w:val="28"/>
          <w:szCs w:val="28"/>
        </w:rPr>
      </w:pPr>
      <w:r w:rsidRPr="00872F29">
        <w:rPr>
          <w:rFonts w:ascii="Times New Roman" w:hAnsi="Times New Roman" w:cs="Times New Roman"/>
          <w:b/>
          <w:color w:val="000000"/>
          <w:sz w:val="28"/>
          <w:szCs w:val="28"/>
        </w:rPr>
        <w:t>2.</w:t>
      </w:r>
      <w:r w:rsidR="00872F29" w:rsidRPr="00872F29">
        <w:rPr>
          <w:rFonts w:ascii="Times New Roman" w:hAnsi="Times New Roman" w:cs="Times New Roman"/>
          <w:b/>
          <w:color w:val="000000"/>
          <w:sz w:val="28"/>
          <w:szCs w:val="28"/>
        </w:rPr>
        <w:t>6</w:t>
      </w:r>
      <w:r w:rsidRPr="00872F29">
        <w:rPr>
          <w:rFonts w:ascii="Times New Roman" w:hAnsi="Times New Roman" w:cs="Times New Roman"/>
          <w:b/>
          <w:color w:val="000000"/>
          <w:sz w:val="28"/>
          <w:szCs w:val="28"/>
        </w:rPr>
        <w:t>.</w:t>
      </w:r>
      <w:r w:rsidRPr="001614C8">
        <w:rPr>
          <w:rFonts w:ascii="Times New Roman" w:hAnsi="Times New Roman" w:cs="Times New Roman"/>
          <w:color w:val="000000"/>
          <w:sz w:val="28"/>
          <w:szCs w:val="28"/>
        </w:rPr>
        <w:t xml:space="preserve"> </w:t>
      </w:r>
      <w:r w:rsidRPr="001614C8">
        <w:rPr>
          <w:rFonts w:ascii="Times New Roman" w:hAnsi="Times New Roman" w:cs="Times New Roman"/>
          <w:b/>
          <w:color w:val="000000"/>
          <w:sz w:val="28"/>
          <w:szCs w:val="28"/>
        </w:rPr>
        <w:t xml:space="preserve">Перечень </w:t>
      </w:r>
      <w:r w:rsidR="00872F29">
        <w:rPr>
          <w:rFonts w:ascii="Times New Roman" w:hAnsi="Times New Roman" w:cs="Times New Roman"/>
          <w:b/>
          <w:color w:val="000000"/>
          <w:sz w:val="28"/>
          <w:szCs w:val="28"/>
        </w:rPr>
        <w:t>документов</w:t>
      </w:r>
      <w:r w:rsidRPr="001614C8">
        <w:rPr>
          <w:rFonts w:ascii="Times New Roman" w:hAnsi="Times New Roman" w:cs="Times New Roman"/>
          <w:b/>
          <w:color w:val="000000"/>
          <w:sz w:val="28"/>
          <w:szCs w:val="28"/>
        </w:rPr>
        <w:t>,</w:t>
      </w:r>
      <w:r w:rsidRPr="001614C8">
        <w:rPr>
          <w:rFonts w:ascii="Times New Roman" w:hAnsi="Times New Roman" w:cs="Times New Roman"/>
          <w:color w:val="000000"/>
          <w:sz w:val="28"/>
          <w:szCs w:val="28"/>
        </w:rPr>
        <w:t xml:space="preserve"> необходимых и обязательных для </w:t>
      </w:r>
      <w:proofErr w:type="spellStart"/>
      <w:proofErr w:type="gramStart"/>
      <w:r w:rsidRPr="001614C8">
        <w:rPr>
          <w:rFonts w:ascii="Times New Roman" w:hAnsi="Times New Roman" w:cs="Times New Roman"/>
          <w:color w:val="000000"/>
          <w:sz w:val="28"/>
          <w:szCs w:val="28"/>
        </w:rPr>
        <w:t>предос</w:t>
      </w:r>
      <w:r w:rsidR="00F86197">
        <w:rPr>
          <w:rFonts w:ascii="Times New Roman" w:hAnsi="Times New Roman" w:cs="Times New Roman"/>
          <w:color w:val="000000"/>
          <w:sz w:val="28"/>
          <w:szCs w:val="28"/>
        </w:rPr>
        <w:t>-</w:t>
      </w:r>
      <w:r w:rsidRPr="001614C8">
        <w:rPr>
          <w:rFonts w:ascii="Times New Roman" w:hAnsi="Times New Roman" w:cs="Times New Roman"/>
          <w:color w:val="000000"/>
          <w:sz w:val="28"/>
          <w:szCs w:val="28"/>
        </w:rPr>
        <w:t>тавления</w:t>
      </w:r>
      <w:proofErr w:type="spellEnd"/>
      <w:proofErr w:type="gramEnd"/>
      <w:r w:rsidRPr="001614C8">
        <w:rPr>
          <w:rFonts w:ascii="Times New Roman" w:hAnsi="Times New Roman" w:cs="Times New Roman"/>
          <w:color w:val="000000"/>
          <w:sz w:val="28"/>
          <w:szCs w:val="28"/>
        </w:rPr>
        <w:t xml:space="preserve"> заявителем в администрацию </w:t>
      </w:r>
      <w:r>
        <w:rPr>
          <w:rFonts w:ascii="Times New Roman" w:hAnsi="Times New Roman" w:cs="Times New Roman"/>
          <w:sz w:val="28"/>
          <w:szCs w:val="28"/>
        </w:rPr>
        <w:t>Бессергеневского</w:t>
      </w:r>
      <w:r w:rsidRPr="001614C8">
        <w:rPr>
          <w:rFonts w:ascii="Times New Roman" w:hAnsi="Times New Roman" w:cs="Times New Roman"/>
          <w:color w:val="000000"/>
          <w:sz w:val="28"/>
          <w:szCs w:val="28"/>
        </w:rPr>
        <w:t xml:space="preserve"> сельского поселения  для получения муниципальной услуги:</w:t>
      </w:r>
    </w:p>
    <w:p w:rsidR="006A5DEA" w:rsidRPr="001614C8" w:rsidRDefault="006A5DEA" w:rsidP="006A5DEA">
      <w:pPr>
        <w:pStyle w:val="ConsPlusNormal"/>
        <w:widowControl/>
        <w:ind w:firstLine="540"/>
        <w:jc w:val="both"/>
        <w:rPr>
          <w:rFonts w:ascii="Times New Roman" w:hAnsi="Times New Roman" w:cs="Times New Roman"/>
          <w:color w:val="000000"/>
          <w:sz w:val="28"/>
          <w:szCs w:val="28"/>
        </w:rPr>
      </w:pPr>
      <w:r w:rsidRPr="001614C8">
        <w:rPr>
          <w:rFonts w:ascii="Times New Roman" w:hAnsi="Times New Roman" w:cs="Times New Roman"/>
          <w:color w:val="000000"/>
          <w:sz w:val="28"/>
          <w:szCs w:val="28"/>
        </w:rPr>
        <w:t>- предоставление заявления по утвержденной форме;</w:t>
      </w:r>
    </w:p>
    <w:p w:rsidR="006A5DEA" w:rsidRDefault="006A5DEA" w:rsidP="006A5DEA">
      <w:pPr>
        <w:pStyle w:val="ConsPlusNormal"/>
        <w:widowControl/>
        <w:ind w:firstLine="540"/>
        <w:jc w:val="both"/>
        <w:rPr>
          <w:rFonts w:ascii="Times New Roman" w:hAnsi="Times New Roman" w:cs="Times New Roman"/>
          <w:color w:val="000000"/>
          <w:sz w:val="28"/>
          <w:szCs w:val="28"/>
        </w:rPr>
      </w:pPr>
      <w:r w:rsidRPr="001614C8">
        <w:rPr>
          <w:rFonts w:ascii="Times New Roman" w:hAnsi="Times New Roman" w:cs="Times New Roman"/>
          <w:color w:val="000000"/>
          <w:sz w:val="28"/>
          <w:szCs w:val="28"/>
        </w:rPr>
        <w:t>- предоставление копии документов, удостоверяющих личность заявителя и личность каждого из членов его семьи (паспорт или иной документ, его заменяющий);</w:t>
      </w:r>
    </w:p>
    <w:p w:rsidR="006A5DEA" w:rsidRDefault="006A5DEA" w:rsidP="006A5DEA">
      <w:pPr>
        <w:pStyle w:val="ConsPlusNormal"/>
        <w:widowContro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справка о составе семьи по месту регистрации лица;</w:t>
      </w:r>
    </w:p>
    <w:p w:rsidR="006A5DEA" w:rsidRDefault="006A5DEA" w:rsidP="006A5DEA">
      <w:pPr>
        <w:pStyle w:val="ConsPlusNormal"/>
        <w:widowContro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свидетельство о браке (расторжении брака), о рождении (смерти) членов семьи;</w:t>
      </w:r>
    </w:p>
    <w:p w:rsidR="006A5DEA" w:rsidRPr="005F65F2" w:rsidRDefault="006A5DEA" w:rsidP="006A5DEA">
      <w:pPr>
        <w:pStyle w:val="ConsPlusNormal"/>
        <w:widowControl/>
        <w:ind w:firstLine="540"/>
        <w:jc w:val="both"/>
        <w:rPr>
          <w:rFonts w:ascii="Times New Roman" w:hAnsi="Times New Roman" w:cs="Times New Roman"/>
          <w:color w:val="000000"/>
          <w:sz w:val="28"/>
          <w:szCs w:val="28"/>
        </w:rPr>
      </w:pPr>
      <w:r w:rsidRPr="005F65F2">
        <w:rPr>
          <w:rFonts w:ascii="Times New Roman" w:hAnsi="Times New Roman" w:cs="Times New Roman"/>
          <w:color w:val="000000"/>
          <w:sz w:val="28"/>
          <w:szCs w:val="28"/>
        </w:rPr>
        <w:t xml:space="preserve">- выданная уполномоченным органом или организацией справка, </w:t>
      </w:r>
      <w:proofErr w:type="spellStart"/>
      <w:proofErr w:type="gramStart"/>
      <w:r w:rsidRPr="005F65F2">
        <w:rPr>
          <w:rFonts w:ascii="Times New Roman" w:hAnsi="Times New Roman" w:cs="Times New Roman"/>
          <w:color w:val="000000"/>
          <w:sz w:val="28"/>
          <w:szCs w:val="28"/>
        </w:rPr>
        <w:t>подтвер</w:t>
      </w:r>
      <w:r w:rsidR="00F86197">
        <w:rPr>
          <w:rFonts w:ascii="Times New Roman" w:hAnsi="Times New Roman" w:cs="Times New Roman"/>
          <w:color w:val="000000"/>
          <w:sz w:val="28"/>
          <w:szCs w:val="28"/>
        </w:rPr>
        <w:t>-</w:t>
      </w:r>
      <w:r w:rsidRPr="005F65F2">
        <w:rPr>
          <w:rFonts w:ascii="Times New Roman" w:hAnsi="Times New Roman" w:cs="Times New Roman"/>
          <w:color w:val="000000"/>
          <w:sz w:val="28"/>
          <w:szCs w:val="28"/>
        </w:rPr>
        <w:t>ждающая</w:t>
      </w:r>
      <w:proofErr w:type="spellEnd"/>
      <w:proofErr w:type="gramEnd"/>
      <w:r w:rsidRPr="005F65F2">
        <w:rPr>
          <w:rFonts w:ascii="Times New Roman" w:hAnsi="Times New Roman" w:cs="Times New Roman"/>
          <w:color w:val="000000"/>
          <w:sz w:val="28"/>
          <w:szCs w:val="28"/>
        </w:rPr>
        <w:t xml:space="preserve"> наличие хронического заболевания, включённого в установленный уполномоченным Правительством РФ федеральным органом исполнительной власти перечень заболеваний, либо степень инвалидности;</w:t>
      </w:r>
    </w:p>
    <w:p w:rsidR="006A5DEA" w:rsidRPr="006A305D" w:rsidRDefault="006A5DEA" w:rsidP="006A5DEA">
      <w:pPr>
        <w:pStyle w:val="ConsPlusNormal"/>
        <w:widowControl/>
        <w:ind w:firstLine="540"/>
        <w:jc w:val="both"/>
        <w:rPr>
          <w:rFonts w:ascii="Times New Roman" w:hAnsi="Times New Roman" w:cs="Times New Roman"/>
          <w:color w:val="000000"/>
          <w:sz w:val="28"/>
          <w:szCs w:val="28"/>
        </w:rPr>
      </w:pPr>
      <w:r w:rsidRPr="006A305D">
        <w:rPr>
          <w:rFonts w:ascii="Times New Roman" w:hAnsi="Times New Roman" w:cs="Times New Roman"/>
          <w:color w:val="000000"/>
          <w:sz w:val="28"/>
          <w:szCs w:val="28"/>
        </w:rPr>
        <w:t>- удостоверения, другие документы, подтверждающие права гражданина на меры социальной поддержки;</w:t>
      </w:r>
    </w:p>
    <w:p w:rsidR="006A5DEA" w:rsidRDefault="006A5DEA" w:rsidP="006A5DEA">
      <w:pPr>
        <w:pStyle w:val="ConsPlusNormal"/>
        <w:widowControl/>
        <w:ind w:firstLine="540"/>
        <w:jc w:val="both"/>
        <w:rPr>
          <w:rFonts w:ascii="Times New Roman" w:hAnsi="Times New Roman" w:cs="Times New Roman"/>
          <w:color w:val="000000"/>
          <w:sz w:val="28"/>
          <w:szCs w:val="28"/>
        </w:rPr>
      </w:pPr>
      <w:r w:rsidRPr="00F720F3">
        <w:rPr>
          <w:rFonts w:ascii="Times New Roman" w:hAnsi="Times New Roman" w:cs="Times New Roman"/>
          <w:color w:val="000000"/>
          <w:sz w:val="28"/>
          <w:szCs w:val="28"/>
        </w:rPr>
        <w:t>- справка предприятия технической инвентаризации</w:t>
      </w:r>
      <w:r>
        <w:rPr>
          <w:rFonts w:ascii="Times New Roman" w:hAnsi="Times New Roman" w:cs="Times New Roman"/>
          <w:color w:val="000000"/>
          <w:sz w:val="28"/>
          <w:szCs w:val="28"/>
        </w:rPr>
        <w:t xml:space="preserve"> по состоянию</w:t>
      </w:r>
      <w:r w:rsidRPr="00F720F3">
        <w:rPr>
          <w:rFonts w:ascii="Times New Roman" w:hAnsi="Times New Roman" w:cs="Times New Roman"/>
          <w:color w:val="000000"/>
          <w:sz w:val="28"/>
          <w:szCs w:val="28"/>
        </w:rPr>
        <w:t xml:space="preserve"> на дату подачи заявления о наличии (отсутствии) жилья, земельного участка и иного недвижимого имущества, принадлежащего на праве собственности и </w:t>
      </w:r>
      <w:proofErr w:type="gramStart"/>
      <w:r w:rsidRPr="00F720F3">
        <w:rPr>
          <w:rFonts w:ascii="Times New Roman" w:hAnsi="Times New Roman" w:cs="Times New Roman"/>
          <w:color w:val="000000"/>
          <w:sz w:val="28"/>
          <w:szCs w:val="28"/>
        </w:rPr>
        <w:t>подле</w:t>
      </w:r>
      <w:r w:rsidR="008A1F08">
        <w:rPr>
          <w:rFonts w:ascii="Times New Roman" w:hAnsi="Times New Roman" w:cs="Times New Roman"/>
          <w:color w:val="000000"/>
          <w:sz w:val="28"/>
          <w:szCs w:val="28"/>
        </w:rPr>
        <w:t>-</w:t>
      </w:r>
      <w:proofErr w:type="spellStart"/>
      <w:r w:rsidRPr="00F720F3">
        <w:rPr>
          <w:rFonts w:ascii="Times New Roman" w:hAnsi="Times New Roman" w:cs="Times New Roman"/>
          <w:color w:val="000000"/>
          <w:sz w:val="28"/>
          <w:szCs w:val="28"/>
        </w:rPr>
        <w:t>жащего</w:t>
      </w:r>
      <w:proofErr w:type="spellEnd"/>
      <w:proofErr w:type="gramEnd"/>
      <w:r w:rsidRPr="00F720F3">
        <w:rPr>
          <w:rFonts w:ascii="Times New Roman" w:hAnsi="Times New Roman" w:cs="Times New Roman"/>
          <w:color w:val="000000"/>
          <w:sz w:val="28"/>
          <w:szCs w:val="28"/>
        </w:rPr>
        <w:t xml:space="preserve"> налогообложению, на всех членов семьи в муниципальном образовании, в котором подано заявление о принятии на учёт;</w:t>
      </w:r>
    </w:p>
    <w:p w:rsidR="006A5DEA" w:rsidRDefault="006A5DEA" w:rsidP="006A5DEA">
      <w:pPr>
        <w:pStyle w:val="ConsPlusNormal"/>
        <w:widowControl/>
        <w:ind w:firstLine="540"/>
        <w:jc w:val="both"/>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 xml:space="preserve">- </w:t>
      </w:r>
      <w:r w:rsidRPr="00F720F3">
        <w:rPr>
          <w:rFonts w:ascii="Times New Roman" w:hAnsi="Times New Roman" w:cs="Times New Roman"/>
          <w:color w:val="000000"/>
          <w:sz w:val="28"/>
          <w:szCs w:val="28"/>
        </w:rPr>
        <w:t>справка предприятия технической инвентаризации</w:t>
      </w:r>
      <w:r>
        <w:rPr>
          <w:rFonts w:ascii="Times New Roman" w:hAnsi="Times New Roman" w:cs="Times New Roman"/>
          <w:color w:val="000000"/>
          <w:sz w:val="28"/>
          <w:szCs w:val="28"/>
        </w:rPr>
        <w:t xml:space="preserve"> по состоянию</w:t>
      </w:r>
      <w:r w:rsidRPr="00F720F3">
        <w:rPr>
          <w:rFonts w:ascii="Times New Roman" w:hAnsi="Times New Roman" w:cs="Times New Roman"/>
          <w:color w:val="000000"/>
          <w:sz w:val="28"/>
          <w:szCs w:val="28"/>
        </w:rPr>
        <w:t xml:space="preserve"> на дату подачи заявления о наличии (отсутствии) жилья, земельного участка и иного недвижимого имущества, принадлежащего на праве собственности и подлежащего налогообложению, на всех членов семьи в муниципальном образовании, в котором</w:t>
      </w:r>
      <w:r>
        <w:rPr>
          <w:rFonts w:ascii="Times New Roman" w:hAnsi="Times New Roman" w:cs="Times New Roman"/>
          <w:color w:val="000000"/>
          <w:sz w:val="28"/>
          <w:szCs w:val="28"/>
        </w:rPr>
        <w:t xml:space="preserve"> проживала семья (в случае, если в течение пятнадцати лет до момента подачи заявления о принятии на учёт гражданин и члены его семьи проживали в</w:t>
      </w:r>
      <w:proofErr w:type="gramEnd"/>
      <w:r>
        <w:rPr>
          <w:rFonts w:ascii="Times New Roman" w:hAnsi="Times New Roman" w:cs="Times New Roman"/>
          <w:color w:val="000000"/>
          <w:sz w:val="28"/>
          <w:szCs w:val="28"/>
        </w:rPr>
        <w:t xml:space="preserve"> </w:t>
      </w:r>
      <w:proofErr w:type="gramStart"/>
      <w:r>
        <w:rPr>
          <w:rFonts w:ascii="Times New Roman" w:hAnsi="Times New Roman" w:cs="Times New Roman"/>
          <w:color w:val="000000"/>
          <w:sz w:val="28"/>
          <w:szCs w:val="28"/>
        </w:rPr>
        <w:t>ином</w:t>
      </w:r>
      <w:proofErr w:type="gramEnd"/>
      <w:r>
        <w:rPr>
          <w:rFonts w:ascii="Times New Roman" w:hAnsi="Times New Roman" w:cs="Times New Roman"/>
          <w:color w:val="000000"/>
          <w:sz w:val="28"/>
          <w:szCs w:val="28"/>
        </w:rPr>
        <w:t xml:space="preserve"> муниципальном образовании);</w:t>
      </w:r>
    </w:p>
    <w:p w:rsidR="006A5DEA" w:rsidRPr="004B2EEA" w:rsidRDefault="006A5DEA" w:rsidP="006A5DEA">
      <w:pPr>
        <w:pStyle w:val="ConsPlusNormal"/>
        <w:widowControl/>
        <w:ind w:firstLine="540"/>
        <w:jc w:val="both"/>
        <w:rPr>
          <w:rFonts w:ascii="Times New Roman" w:hAnsi="Times New Roman" w:cs="Times New Roman"/>
          <w:b/>
          <w:color w:val="000000"/>
          <w:sz w:val="28"/>
          <w:szCs w:val="28"/>
        </w:rPr>
      </w:pPr>
      <w:r w:rsidRPr="004B2EEA">
        <w:rPr>
          <w:rFonts w:ascii="Times New Roman" w:hAnsi="Times New Roman" w:cs="Times New Roman"/>
          <w:b/>
          <w:color w:val="000000"/>
          <w:sz w:val="28"/>
          <w:szCs w:val="28"/>
        </w:rPr>
        <w:t>Для признания семьи гражданина (одиноко проживающего гражданина) малоимущей (им):</w:t>
      </w:r>
    </w:p>
    <w:p w:rsidR="006A5DEA" w:rsidRDefault="006A5DEA" w:rsidP="006A5DEA">
      <w:pPr>
        <w:pStyle w:val="ConsPlusNormal"/>
        <w:widowControl/>
        <w:ind w:firstLine="540"/>
        <w:jc w:val="both"/>
        <w:rPr>
          <w:rFonts w:ascii="Times New Roman" w:hAnsi="Times New Roman" w:cs="Times New Roman"/>
          <w:color w:val="000000"/>
          <w:sz w:val="28"/>
          <w:szCs w:val="28"/>
        </w:rPr>
      </w:pPr>
      <w:r w:rsidRPr="004212CD">
        <w:rPr>
          <w:rFonts w:ascii="Times New Roman" w:hAnsi="Times New Roman" w:cs="Times New Roman"/>
          <w:color w:val="000000"/>
          <w:sz w:val="28"/>
          <w:szCs w:val="28"/>
        </w:rPr>
        <w:t>- заявление о признании</w:t>
      </w:r>
      <w:r w:rsidRPr="004212CD">
        <w:rPr>
          <w:rFonts w:ascii="Times New Roman" w:hAnsi="Times New Roman" w:cs="Times New Roman"/>
          <w:b/>
          <w:color w:val="000000"/>
          <w:sz w:val="28"/>
          <w:szCs w:val="28"/>
        </w:rPr>
        <w:t xml:space="preserve"> </w:t>
      </w:r>
      <w:r w:rsidRPr="004212CD">
        <w:rPr>
          <w:rFonts w:ascii="Times New Roman" w:hAnsi="Times New Roman" w:cs="Times New Roman"/>
          <w:color w:val="000000"/>
          <w:sz w:val="28"/>
          <w:szCs w:val="28"/>
        </w:rPr>
        <w:t xml:space="preserve">гражданина (одиноко проживающего гражданина) </w:t>
      </w:r>
      <w:proofErr w:type="gramStart"/>
      <w:r w:rsidRPr="004212CD">
        <w:rPr>
          <w:rFonts w:ascii="Times New Roman" w:hAnsi="Times New Roman" w:cs="Times New Roman"/>
          <w:color w:val="000000"/>
          <w:sz w:val="28"/>
          <w:szCs w:val="28"/>
        </w:rPr>
        <w:t>малоимущей</w:t>
      </w:r>
      <w:proofErr w:type="gramEnd"/>
      <w:r w:rsidRPr="004212CD">
        <w:rPr>
          <w:rFonts w:ascii="Times New Roman" w:hAnsi="Times New Roman" w:cs="Times New Roman"/>
          <w:color w:val="000000"/>
          <w:sz w:val="28"/>
          <w:szCs w:val="28"/>
        </w:rPr>
        <w:t xml:space="preserve"> (им)</w:t>
      </w:r>
      <w:r>
        <w:rPr>
          <w:rFonts w:ascii="Times New Roman" w:hAnsi="Times New Roman" w:cs="Times New Roman"/>
          <w:color w:val="000000"/>
          <w:sz w:val="28"/>
          <w:szCs w:val="28"/>
        </w:rPr>
        <w:t>;</w:t>
      </w:r>
    </w:p>
    <w:p w:rsidR="006A5DEA" w:rsidRDefault="006A5DEA" w:rsidP="006A5DEA">
      <w:pPr>
        <w:pStyle w:val="ConsPlusNormal"/>
        <w:widowContro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документы о заработке гражданина и всех членом семьи;</w:t>
      </w:r>
    </w:p>
    <w:p w:rsidR="00F86197" w:rsidRDefault="006A5DEA" w:rsidP="00872F29">
      <w:pPr>
        <w:ind w:firstLine="540"/>
        <w:jc w:val="both"/>
        <w:rPr>
          <w:color w:val="000000"/>
          <w:sz w:val="28"/>
          <w:szCs w:val="28"/>
        </w:rPr>
      </w:pPr>
      <w:r>
        <w:rPr>
          <w:color w:val="000000"/>
          <w:sz w:val="28"/>
          <w:szCs w:val="28"/>
        </w:rPr>
        <w:t xml:space="preserve">- документы, подтверждающие сведения о доходах, помимо заработка, данного гражданина и членов его семьи за 12 месяцев до даты подачи заявления: </w:t>
      </w:r>
    </w:p>
    <w:p w:rsidR="00CA20ED" w:rsidRDefault="00CA20ED" w:rsidP="00872F29">
      <w:pPr>
        <w:ind w:firstLine="540"/>
        <w:jc w:val="both"/>
        <w:rPr>
          <w:color w:val="000000"/>
          <w:sz w:val="28"/>
          <w:szCs w:val="28"/>
        </w:rPr>
      </w:pPr>
      <w:r>
        <w:rPr>
          <w:color w:val="000000"/>
          <w:sz w:val="28"/>
          <w:szCs w:val="28"/>
        </w:rPr>
        <w:t xml:space="preserve">1) </w:t>
      </w:r>
      <w:r w:rsidR="006A5DEA">
        <w:rPr>
          <w:color w:val="000000"/>
          <w:sz w:val="28"/>
          <w:szCs w:val="28"/>
        </w:rPr>
        <w:t xml:space="preserve">справка о размере пенсии, компенсационных выплатах, дополнительном ежемесячном материальном обеспечении пенсионера; </w:t>
      </w:r>
    </w:p>
    <w:p w:rsidR="00CA20ED" w:rsidRDefault="00CA20ED" w:rsidP="00872F29">
      <w:pPr>
        <w:ind w:firstLine="540"/>
        <w:jc w:val="both"/>
        <w:rPr>
          <w:color w:val="000000"/>
          <w:sz w:val="28"/>
          <w:szCs w:val="28"/>
        </w:rPr>
      </w:pPr>
      <w:r>
        <w:rPr>
          <w:color w:val="000000"/>
          <w:sz w:val="28"/>
          <w:szCs w:val="28"/>
        </w:rPr>
        <w:t xml:space="preserve">2) </w:t>
      </w:r>
      <w:r w:rsidR="006A5DEA">
        <w:rPr>
          <w:color w:val="000000"/>
          <w:sz w:val="28"/>
          <w:szCs w:val="28"/>
        </w:rPr>
        <w:t xml:space="preserve">справка о размере пособия по безработице, материальной помощи и иных выплатах безработным гражданам, а также стипендии и материальной помощи в период профессиональной переподготовки; </w:t>
      </w:r>
    </w:p>
    <w:p w:rsidR="00CA20ED" w:rsidRDefault="00CA20ED" w:rsidP="00872F29">
      <w:pPr>
        <w:ind w:firstLine="540"/>
        <w:jc w:val="both"/>
        <w:rPr>
          <w:color w:val="000000"/>
          <w:sz w:val="28"/>
          <w:szCs w:val="28"/>
        </w:rPr>
      </w:pPr>
      <w:r>
        <w:rPr>
          <w:color w:val="000000"/>
          <w:sz w:val="28"/>
          <w:szCs w:val="28"/>
        </w:rPr>
        <w:lastRenderedPageBreak/>
        <w:t xml:space="preserve">3) </w:t>
      </w:r>
      <w:r w:rsidR="006A5DEA" w:rsidRPr="009B75C4">
        <w:rPr>
          <w:color w:val="000000"/>
          <w:sz w:val="28"/>
          <w:szCs w:val="28"/>
        </w:rPr>
        <w:t>справка о размере пособия по беременности и родам, а также о размере пособия женщинам, вставшим на учет в медицинских учреждениях в ранние сроки беременности</w:t>
      </w:r>
      <w:r w:rsidR="006A5DEA">
        <w:rPr>
          <w:color w:val="000000"/>
          <w:sz w:val="28"/>
          <w:szCs w:val="28"/>
        </w:rPr>
        <w:t xml:space="preserve">; </w:t>
      </w:r>
    </w:p>
    <w:p w:rsidR="00CA20ED" w:rsidRDefault="00CA20ED" w:rsidP="00872F29">
      <w:pPr>
        <w:ind w:firstLine="540"/>
        <w:jc w:val="both"/>
        <w:rPr>
          <w:color w:val="000000"/>
          <w:sz w:val="28"/>
          <w:szCs w:val="28"/>
        </w:rPr>
      </w:pPr>
      <w:r>
        <w:rPr>
          <w:color w:val="000000"/>
          <w:sz w:val="28"/>
          <w:szCs w:val="28"/>
        </w:rPr>
        <w:t xml:space="preserve">4) </w:t>
      </w:r>
      <w:r w:rsidR="006A5DEA" w:rsidRPr="009B75C4">
        <w:rPr>
          <w:color w:val="000000"/>
          <w:sz w:val="28"/>
          <w:szCs w:val="28"/>
        </w:rPr>
        <w:t>справка о размере ежемесячного пособия на ребенка, ежемесячного пособия по уходу за ребенком до достижения им возраста 1,5 лет</w:t>
      </w:r>
      <w:r w:rsidR="006A5DEA">
        <w:rPr>
          <w:color w:val="000000"/>
          <w:sz w:val="28"/>
          <w:szCs w:val="28"/>
        </w:rPr>
        <w:t xml:space="preserve">; </w:t>
      </w:r>
    </w:p>
    <w:p w:rsidR="00CA20ED" w:rsidRDefault="00CA20ED" w:rsidP="00872F29">
      <w:pPr>
        <w:ind w:firstLine="540"/>
        <w:jc w:val="both"/>
        <w:rPr>
          <w:color w:val="000000"/>
          <w:sz w:val="28"/>
          <w:szCs w:val="28"/>
        </w:rPr>
      </w:pPr>
      <w:r>
        <w:rPr>
          <w:color w:val="000000"/>
          <w:sz w:val="28"/>
          <w:szCs w:val="28"/>
        </w:rPr>
        <w:t xml:space="preserve">5) </w:t>
      </w:r>
      <w:r w:rsidR="006A5DEA">
        <w:rPr>
          <w:color w:val="000000"/>
          <w:sz w:val="28"/>
          <w:szCs w:val="28"/>
        </w:rPr>
        <w:t>с</w:t>
      </w:r>
      <w:r w:rsidR="006A5DEA" w:rsidRPr="006015B5">
        <w:rPr>
          <w:color w:val="000000"/>
          <w:sz w:val="28"/>
          <w:szCs w:val="28"/>
        </w:rPr>
        <w:t xml:space="preserve">ведения о доходах лица, являющегося индивидуальным </w:t>
      </w:r>
      <w:proofErr w:type="spellStart"/>
      <w:proofErr w:type="gramStart"/>
      <w:r w:rsidR="006A5DEA" w:rsidRPr="006015B5">
        <w:rPr>
          <w:color w:val="000000"/>
          <w:sz w:val="28"/>
          <w:szCs w:val="28"/>
        </w:rPr>
        <w:t>предпри</w:t>
      </w:r>
      <w:r w:rsidR="00F86197">
        <w:rPr>
          <w:color w:val="000000"/>
          <w:sz w:val="28"/>
          <w:szCs w:val="28"/>
        </w:rPr>
        <w:t>-</w:t>
      </w:r>
      <w:r w:rsidR="006A5DEA" w:rsidRPr="006015B5">
        <w:rPr>
          <w:color w:val="000000"/>
          <w:sz w:val="28"/>
          <w:szCs w:val="28"/>
        </w:rPr>
        <w:t>нимателем</w:t>
      </w:r>
      <w:proofErr w:type="spellEnd"/>
      <w:proofErr w:type="gramEnd"/>
      <w:r w:rsidR="006A5DEA" w:rsidRPr="006015B5">
        <w:rPr>
          <w:color w:val="000000"/>
          <w:sz w:val="28"/>
          <w:szCs w:val="28"/>
        </w:rPr>
        <w:t>, по форме 3-НДФЛ</w:t>
      </w:r>
      <w:r w:rsidR="006A5DEA">
        <w:rPr>
          <w:color w:val="000000"/>
          <w:sz w:val="28"/>
          <w:szCs w:val="28"/>
        </w:rPr>
        <w:t xml:space="preserve">; </w:t>
      </w:r>
    </w:p>
    <w:p w:rsidR="00CA20ED" w:rsidRDefault="00CA20ED" w:rsidP="00872F29">
      <w:pPr>
        <w:ind w:firstLine="540"/>
        <w:jc w:val="both"/>
        <w:rPr>
          <w:sz w:val="28"/>
          <w:szCs w:val="28"/>
        </w:rPr>
      </w:pPr>
      <w:r>
        <w:rPr>
          <w:color w:val="000000"/>
          <w:sz w:val="28"/>
          <w:szCs w:val="28"/>
        </w:rPr>
        <w:t xml:space="preserve">6) </w:t>
      </w:r>
      <w:r w:rsidR="006A5DEA">
        <w:rPr>
          <w:sz w:val="28"/>
          <w:szCs w:val="28"/>
        </w:rPr>
        <w:t>с</w:t>
      </w:r>
      <w:r w:rsidR="006A5DEA" w:rsidRPr="006015B5">
        <w:rPr>
          <w:sz w:val="28"/>
          <w:szCs w:val="28"/>
        </w:rPr>
        <w:t>ведения о размере алиментов, получаемых членами семьи</w:t>
      </w:r>
      <w:r w:rsidR="006A5DEA">
        <w:rPr>
          <w:sz w:val="28"/>
          <w:szCs w:val="28"/>
        </w:rPr>
        <w:t>;</w:t>
      </w:r>
    </w:p>
    <w:p w:rsidR="00CA20ED" w:rsidRDefault="00CA20ED" w:rsidP="00872F29">
      <w:pPr>
        <w:ind w:firstLine="540"/>
        <w:jc w:val="both"/>
        <w:rPr>
          <w:color w:val="000000"/>
          <w:sz w:val="28"/>
          <w:szCs w:val="28"/>
        </w:rPr>
      </w:pPr>
      <w:r>
        <w:rPr>
          <w:sz w:val="28"/>
          <w:szCs w:val="28"/>
        </w:rPr>
        <w:t xml:space="preserve">7) </w:t>
      </w:r>
      <w:r w:rsidR="006A5DEA" w:rsidRPr="006015B5">
        <w:rPr>
          <w:sz w:val="28"/>
          <w:szCs w:val="28"/>
        </w:rPr>
        <w:t>справка</w:t>
      </w:r>
      <w:r w:rsidR="006A5DEA" w:rsidRPr="006015B5">
        <w:rPr>
          <w:color w:val="000000"/>
          <w:sz w:val="28"/>
          <w:szCs w:val="28"/>
        </w:rPr>
        <w:t xml:space="preserve"> о размере ежемесячных страховых выплат по обязательному социальному страхованию от несчастных случаев на производстве и профессиональных заболеваний</w:t>
      </w:r>
      <w:r w:rsidR="006A5DEA">
        <w:rPr>
          <w:color w:val="000000"/>
          <w:sz w:val="28"/>
          <w:szCs w:val="28"/>
        </w:rPr>
        <w:t xml:space="preserve">; </w:t>
      </w:r>
    </w:p>
    <w:p w:rsidR="00CA20ED" w:rsidRDefault="00CA20ED" w:rsidP="00872F29">
      <w:pPr>
        <w:ind w:firstLine="540"/>
        <w:jc w:val="both"/>
        <w:rPr>
          <w:sz w:val="28"/>
          <w:szCs w:val="28"/>
        </w:rPr>
      </w:pPr>
      <w:r>
        <w:rPr>
          <w:color w:val="000000"/>
          <w:sz w:val="28"/>
          <w:szCs w:val="28"/>
        </w:rPr>
        <w:t xml:space="preserve">8) </w:t>
      </w:r>
      <w:r w:rsidR="006A5DEA" w:rsidRPr="00613073">
        <w:rPr>
          <w:color w:val="000000"/>
          <w:sz w:val="28"/>
          <w:szCs w:val="28"/>
        </w:rPr>
        <w:t xml:space="preserve">справка </w:t>
      </w:r>
      <w:r w:rsidR="006A5DEA" w:rsidRPr="00613073">
        <w:rPr>
          <w:sz w:val="28"/>
          <w:szCs w:val="28"/>
        </w:rPr>
        <w:t xml:space="preserve">о ежемесячном пособии супругам военнослужащих, </w:t>
      </w:r>
      <w:proofErr w:type="spellStart"/>
      <w:proofErr w:type="gramStart"/>
      <w:r w:rsidR="006A5DEA" w:rsidRPr="00613073">
        <w:rPr>
          <w:sz w:val="28"/>
          <w:szCs w:val="28"/>
        </w:rPr>
        <w:t>прохо</w:t>
      </w:r>
      <w:r w:rsidR="00F86197">
        <w:rPr>
          <w:sz w:val="28"/>
          <w:szCs w:val="28"/>
        </w:rPr>
        <w:t>-</w:t>
      </w:r>
      <w:r w:rsidR="006A5DEA" w:rsidRPr="00613073">
        <w:rPr>
          <w:sz w:val="28"/>
          <w:szCs w:val="28"/>
        </w:rPr>
        <w:t>дящих</w:t>
      </w:r>
      <w:proofErr w:type="spellEnd"/>
      <w:proofErr w:type="gramEnd"/>
      <w:r w:rsidR="006A5DEA" w:rsidRPr="00613073">
        <w:rPr>
          <w:sz w:val="28"/>
          <w:szCs w:val="28"/>
        </w:rPr>
        <w:t xml:space="preserve"> военную службу по контракту, в период их проживания с супругами в местностях, где они вынуждены не работать или не могут трудоустроиться в связи с отсутствием возможности т</w:t>
      </w:r>
      <w:r w:rsidR="006A5DEA">
        <w:rPr>
          <w:sz w:val="28"/>
          <w:szCs w:val="28"/>
        </w:rPr>
        <w:t xml:space="preserve">рудоустройства по специальности; </w:t>
      </w:r>
    </w:p>
    <w:p w:rsidR="00CA20ED" w:rsidRDefault="00CA20ED" w:rsidP="00872F29">
      <w:pPr>
        <w:ind w:firstLine="540"/>
        <w:jc w:val="both"/>
        <w:rPr>
          <w:color w:val="000000"/>
          <w:sz w:val="28"/>
          <w:szCs w:val="28"/>
        </w:rPr>
      </w:pPr>
      <w:r>
        <w:rPr>
          <w:sz w:val="28"/>
          <w:szCs w:val="28"/>
        </w:rPr>
        <w:t xml:space="preserve">9) </w:t>
      </w:r>
      <w:r w:rsidR="006A5DEA" w:rsidRPr="00547190">
        <w:rPr>
          <w:sz w:val="28"/>
          <w:szCs w:val="28"/>
        </w:rPr>
        <w:t>справка</w:t>
      </w:r>
      <w:r w:rsidR="006A5DEA" w:rsidRPr="00547190">
        <w:rPr>
          <w:color w:val="000000"/>
          <w:sz w:val="28"/>
          <w:szCs w:val="28"/>
        </w:rPr>
        <w:t xml:space="preserve"> о размере ежемесячных  денежных средств на содержание лиц, находящихся под опекой или попечительством, опекуну (попечителю) на содержание подопечного, который признан членом семьи</w:t>
      </w:r>
      <w:r w:rsidR="006A5DEA">
        <w:rPr>
          <w:color w:val="000000"/>
          <w:sz w:val="28"/>
          <w:szCs w:val="28"/>
        </w:rPr>
        <w:t xml:space="preserve">; </w:t>
      </w:r>
    </w:p>
    <w:p w:rsidR="006A5DEA" w:rsidRDefault="00CA20ED" w:rsidP="00872F29">
      <w:pPr>
        <w:ind w:firstLine="540"/>
        <w:jc w:val="both"/>
        <w:rPr>
          <w:sz w:val="28"/>
          <w:szCs w:val="28"/>
        </w:rPr>
      </w:pPr>
      <w:r>
        <w:rPr>
          <w:color w:val="000000"/>
          <w:sz w:val="28"/>
          <w:szCs w:val="28"/>
        </w:rPr>
        <w:t xml:space="preserve">10) </w:t>
      </w:r>
      <w:r w:rsidR="006A5DEA" w:rsidRPr="00547190">
        <w:rPr>
          <w:color w:val="000000"/>
          <w:sz w:val="28"/>
          <w:szCs w:val="28"/>
        </w:rPr>
        <w:t>справка</w:t>
      </w:r>
      <w:r w:rsidR="006A5DEA" w:rsidRPr="00547190">
        <w:rPr>
          <w:sz w:val="28"/>
          <w:szCs w:val="28"/>
        </w:rPr>
        <w:t xml:space="preserve"> о размере надбавок и доплат ко всем видам выплат, иные социальные выплаты, установленные органами государственной власти Российской Федерации, субъектов Российской Федерации, органами местного самоуправления, организациями</w:t>
      </w:r>
      <w:r w:rsidR="006A5DEA">
        <w:rPr>
          <w:sz w:val="28"/>
          <w:szCs w:val="28"/>
        </w:rPr>
        <w:t xml:space="preserve">; </w:t>
      </w:r>
    </w:p>
    <w:p w:rsidR="006A5DEA" w:rsidRDefault="006A5DEA" w:rsidP="00CA20ED">
      <w:pPr>
        <w:ind w:firstLine="540"/>
        <w:jc w:val="both"/>
        <w:rPr>
          <w:sz w:val="28"/>
          <w:szCs w:val="28"/>
        </w:rPr>
      </w:pPr>
      <w:r>
        <w:rPr>
          <w:sz w:val="28"/>
          <w:szCs w:val="28"/>
        </w:rPr>
        <w:t xml:space="preserve">- документы из органов (учреждений), осуществляющих оценку недвижимого имущества, подтверждающие сведения о стоимости </w:t>
      </w:r>
      <w:proofErr w:type="spellStart"/>
      <w:proofErr w:type="gramStart"/>
      <w:r>
        <w:rPr>
          <w:sz w:val="28"/>
          <w:szCs w:val="28"/>
        </w:rPr>
        <w:t>принадле</w:t>
      </w:r>
      <w:r w:rsidR="00F86197">
        <w:rPr>
          <w:sz w:val="28"/>
          <w:szCs w:val="28"/>
        </w:rPr>
        <w:t>-</w:t>
      </w:r>
      <w:r>
        <w:rPr>
          <w:sz w:val="28"/>
          <w:szCs w:val="28"/>
        </w:rPr>
        <w:t>жащего</w:t>
      </w:r>
      <w:proofErr w:type="spellEnd"/>
      <w:proofErr w:type="gramEnd"/>
      <w:r>
        <w:rPr>
          <w:sz w:val="28"/>
          <w:szCs w:val="28"/>
        </w:rPr>
        <w:t xml:space="preserve"> на праве собственности гражданину и членам его семьи </w:t>
      </w:r>
      <w:proofErr w:type="spellStart"/>
      <w:r>
        <w:rPr>
          <w:sz w:val="28"/>
          <w:szCs w:val="28"/>
        </w:rPr>
        <w:t>налого</w:t>
      </w:r>
      <w:proofErr w:type="spellEnd"/>
      <w:r w:rsidR="00F86197">
        <w:rPr>
          <w:sz w:val="28"/>
          <w:szCs w:val="28"/>
        </w:rPr>
        <w:t>-</w:t>
      </w:r>
      <w:r>
        <w:rPr>
          <w:sz w:val="28"/>
          <w:szCs w:val="28"/>
        </w:rPr>
        <w:t>облагаемого недвижимого имущества;</w:t>
      </w:r>
    </w:p>
    <w:p w:rsidR="006A5DEA" w:rsidRDefault="006A5DEA" w:rsidP="00CA20ED">
      <w:pPr>
        <w:ind w:firstLine="540"/>
        <w:jc w:val="both"/>
        <w:rPr>
          <w:sz w:val="28"/>
          <w:szCs w:val="28"/>
        </w:rPr>
      </w:pPr>
      <w:r>
        <w:rPr>
          <w:sz w:val="28"/>
          <w:szCs w:val="28"/>
        </w:rPr>
        <w:t>- справка с места работы (учёбы) о трудоустройстве либо документ, подтверждающий невозможность осуществления гражданином трудовой деятельности;</w:t>
      </w:r>
    </w:p>
    <w:p w:rsidR="006A5DEA" w:rsidRDefault="006A5DEA" w:rsidP="00CA20ED">
      <w:pPr>
        <w:ind w:firstLine="540"/>
        <w:jc w:val="both"/>
        <w:rPr>
          <w:sz w:val="28"/>
          <w:szCs w:val="28"/>
        </w:rPr>
      </w:pPr>
      <w:r>
        <w:rPr>
          <w:sz w:val="28"/>
          <w:szCs w:val="28"/>
        </w:rPr>
        <w:t xml:space="preserve">- документы из органов, осуществляющих государственную регистрацию транспортных средств. Подтверждающие сведения о категории </w:t>
      </w:r>
      <w:proofErr w:type="spellStart"/>
      <w:proofErr w:type="gramStart"/>
      <w:r>
        <w:rPr>
          <w:sz w:val="28"/>
          <w:szCs w:val="28"/>
        </w:rPr>
        <w:t>принадле</w:t>
      </w:r>
      <w:r w:rsidR="00F86197">
        <w:rPr>
          <w:sz w:val="28"/>
          <w:szCs w:val="28"/>
        </w:rPr>
        <w:t>-</w:t>
      </w:r>
      <w:r>
        <w:rPr>
          <w:sz w:val="28"/>
          <w:szCs w:val="28"/>
        </w:rPr>
        <w:t>жащего</w:t>
      </w:r>
      <w:proofErr w:type="spellEnd"/>
      <w:proofErr w:type="gramEnd"/>
      <w:r>
        <w:rPr>
          <w:sz w:val="28"/>
          <w:szCs w:val="28"/>
        </w:rPr>
        <w:t xml:space="preserve"> гражданину и членам его семьи на праве собственности </w:t>
      </w:r>
      <w:proofErr w:type="spellStart"/>
      <w:r>
        <w:rPr>
          <w:sz w:val="28"/>
          <w:szCs w:val="28"/>
        </w:rPr>
        <w:t>налого</w:t>
      </w:r>
      <w:proofErr w:type="spellEnd"/>
      <w:r w:rsidR="00F86197">
        <w:rPr>
          <w:sz w:val="28"/>
          <w:szCs w:val="28"/>
        </w:rPr>
        <w:t>-</w:t>
      </w:r>
      <w:r>
        <w:rPr>
          <w:sz w:val="28"/>
          <w:szCs w:val="28"/>
        </w:rPr>
        <w:t>облагаемого движимого имущества;</w:t>
      </w:r>
    </w:p>
    <w:p w:rsidR="006A5DEA" w:rsidRDefault="006A5DEA" w:rsidP="00CA20ED">
      <w:pPr>
        <w:ind w:firstLine="851"/>
        <w:jc w:val="both"/>
        <w:rPr>
          <w:sz w:val="28"/>
          <w:szCs w:val="28"/>
        </w:rPr>
      </w:pPr>
      <w:r>
        <w:rPr>
          <w:sz w:val="28"/>
          <w:szCs w:val="28"/>
        </w:rPr>
        <w:t>Для детей-сирот, оставшихся без попечения родителей, - документы, подтверждающие их статус:</w:t>
      </w:r>
    </w:p>
    <w:p w:rsidR="006A5DEA" w:rsidRDefault="006A5DEA" w:rsidP="00CA20ED">
      <w:pPr>
        <w:ind w:firstLine="708"/>
        <w:jc w:val="both"/>
        <w:rPr>
          <w:sz w:val="28"/>
          <w:szCs w:val="28"/>
        </w:rPr>
      </w:pPr>
      <w:proofErr w:type="gramStart"/>
      <w:r>
        <w:rPr>
          <w:sz w:val="28"/>
          <w:szCs w:val="28"/>
        </w:rPr>
        <w:t>- решение суда о лишении родительских прав; решение суда о признании одного из родителей либо обоих родителей безвестно отсутствующими (умершими) (если родители лишены родительских прав, признаны безвестно отсутствующими (умершими), находятся в местах лишения свободы с большим сроком отбывания);</w:t>
      </w:r>
      <w:proofErr w:type="gramEnd"/>
    </w:p>
    <w:p w:rsidR="006A5DEA" w:rsidRDefault="006A5DEA" w:rsidP="00CA20ED">
      <w:pPr>
        <w:ind w:firstLine="708"/>
        <w:jc w:val="both"/>
        <w:rPr>
          <w:sz w:val="28"/>
          <w:szCs w:val="28"/>
        </w:rPr>
      </w:pPr>
      <w:r>
        <w:rPr>
          <w:sz w:val="28"/>
          <w:szCs w:val="28"/>
        </w:rPr>
        <w:t>- свидетельство о смерти родителей (если родители умерли);</w:t>
      </w:r>
    </w:p>
    <w:p w:rsidR="006A5DEA" w:rsidRDefault="006A5DEA" w:rsidP="00CA20ED">
      <w:pPr>
        <w:ind w:firstLine="708"/>
        <w:jc w:val="both"/>
        <w:rPr>
          <w:sz w:val="28"/>
          <w:szCs w:val="28"/>
        </w:rPr>
      </w:pPr>
      <w:proofErr w:type="gramStart"/>
      <w:r>
        <w:rPr>
          <w:sz w:val="28"/>
          <w:szCs w:val="28"/>
        </w:rPr>
        <w:t>- решение суда о признании недееспособным (если родители признаны недееспособными);</w:t>
      </w:r>
      <w:proofErr w:type="gramEnd"/>
    </w:p>
    <w:p w:rsidR="006A5DEA" w:rsidRDefault="006A5DEA" w:rsidP="00CA20ED">
      <w:pPr>
        <w:ind w:firstLine="708"/>
        <w:jc w:val="both"/>
        <w:rPr>
          <w:sz w:val="28"/>
          <w:szCs w:val="28"/>
        </w:rPr>
      </w:pPr>
      <w:r>
        <w:rPr>
          <w:sz w:val="28"/>
          <w:szCs w:val="28"/>
        </w:rPr>
        <w:t>- заключение психоневрологического диспансера (при наличии у родителей психического заболевания);</w:t>
      </w:r>
    </w:p>
    <w:p w:rsidR="006A5DEA" w:rsidRDefault="006A5DEA" w:rsidP="00CA20ED">
      <w:pPr>
        <w:ind w:firstLine="708"/>
        <w:jc w:val="both"/>
        <w:rPr>
          <w:sz w:val="28"/>
          <w:szCs w:val="28"/>
        </w:rPr>
      </w:pPr>
      <w:r>
        <w:rPr>
          <w:sz w:val="28"/>
          <w:szCs w:val="28"/>
        </w:rPr>
        <w:lastRenderedPageBreak/>
        <w:t>- справка из отдела ЗАГС, подтверждающая, что отец вписан в свидетельство о рождении со слов матери (если отец вписан в свидетельство о рождении со слов матери);</w:t>
      </w:r>
    </w:p>
    <w:p w:rsidR="006A5DEA" w:rsidRDefault="006A5DEA" w:rsidP="00AB24F3">
      <w:pPr>
        <w:ind w:firstLine="709"/>
        <w:jc w:val="both"/>
        <w:rPr>
          <w:sz w:val="28"/>
          <w:szCs w:val="28"/>
        </w:rPr>
      </w:pPr>
      <w:r>
        <w:rPr>
          <w:sz w:val="28"/>
          <w:szCs w:val="28"/>
        </w:rPr>
        <w:t xml:space="preserve">- справка из общежития (детского дома), в котором в настоящий момент проживает сирота, </w:t>
      </w:r>
    </w:p>
    <w:p w:rsidR="006A5DEA" w:rsidRPr="001614C8" w:rsidRDefault="006A5DEA" w:rsidP="006A5DEA">
      <w:pPr>
        <w:pStyle w:val="ConsPlusNormal"/>
        <w:widowControl/>
        <w:ind w:firstLine="540"/>
        <w:jc w:val="both"/>
        <w:rPr>
          <w:rFonts w:ascii="Times New Roman" w:hAnsi="Times New Roman" w:cs="Times New Roman"/>
          <w:b/>
          <w:color w:val="000000"/>
          <w:sz w:val="28"/>
          <w:szCs w:val="28"/>
        </w:rPr>
      </w:pPr>
      <w:r w:rsidRPr="001614C8">
        <w:rPr>
          <w:rFonts w:ascii="Times New Roman" w:hAnsi="Times New Roman" w:cs="Times New Roman"/>
          <w:b/>
          <w:color w:val="000000"/>
          <w:sz w:val="28"/>
          <w:szCs w:val="28"/>
        </w:rPr>
        <w:t>Копии вышеуказанных документов предоставляются с подлинниками для сверки.</w:t>
      </w:r>
    </w:p>
    <w:p w:rsidR="006A5DEA" w:rsidRDefault="006A5DEA" w:rsidP="00CA20ED">
      <w:pPr>
        <w:ind w:firstLine="540"/>
        <w:jc w:val="both"/>
        <w:rPr>
          <w:color w:val="000000"/>
          <w:sz w:val="28"/>
          <w:szCs w:val="28"/>
        </w:rPr>
      </w:pPr>
      <w:r w:rsidRPr="001614C8">
        <w:rPr>
          <w:color w:val="000000"/>
          <w:sz w:val="28"/>
          <w:szCs w:val="28"/>
        </w:rPr>
        <w:t xml:space="preserve">Документы, предоставляемые по каналам </w:t>
      </w:r>
      <w:proofErr w:type="gramStart"/>
      <w:r w:rsidRPr="001614C8">
        <w:rPr>
          <w:color w:val="000000"/>
          <w:sz w:val="28"/>
          <w:szCs w:val="28"/>
        </w:rPr>
        <w:t>межведомственного</w:t>
      </w:r>
      <w:proofErr w:type="gramEnd"/>
      <w:r w:rsidRPr="001614C8">
        <w:rPr>
          <w:color w:val="000000"/>
          <w:sz w:val="28"/>
          <w:szCs w:val="28"/>
        </w:rPr>
        <w:t xml:space="preserve"> </w:t>
      </w:r>
      <w:proofErr w:type="spellStart"/>
      <w:r w:rsidRPr="001614C8">
        <w:rPr>
          <w:color w:val="000000"/>
          <w:sz w:val="28"/>
          <w:szCs w:val="28"/>
        </w:rPr>
        <w:t>взаимо</w:t>
      </w:r>
      <w:proofErr w:type="spellEnd"/>
      <w:r w:rsidR="00F86197">
        <w:rPr>
          <w:color w:val="000000"/>
          <w:sz w:val="28"/>
          <w:szCs w:val="28"/>
        </w:rPr>
        <w:t>-</w:t>
      </w:r>
      <w:r w:rsidRPr="001614C8">
        <w:rPr>
          <w:color w:val="000000"/>
          <w:sz w:val="28"/>
          <w:szCs w:val="28"/>
        </w:rPr>
        <w:t>действия (могут предоставляться заявителем самостоятельно):</w:t>
      </w:r>
    </w:p>
    <w:p w:rsidR="006A5DEA" w:rsidRDefault="006A5DEA" w:rsidP="00CA20ED">
      <w:pPr>
        <w:ind w:firstLine="540"/>
        <w:jc w:val="both"/>
        <w:rPr>
          <w:color w:val="000000"/>
          <w:sz w:val="28"/>
          <w:szCs w:val="28"/>
        </w:rPr>
      </w:pPr>
      <w:r>
        <w:rPr>
          <w:color w:val="000000"/>
          <w:sz w:val="28"/>
          <w:szCs w:val="28"/>
        </w:rPr>
        <w:t>- правоустанавливающие документы на занимаемое жилое помещение;</w:t>
      </w:r>
    </w:p>
    <w:p w:rsidR="006A5DEA" w:rsidRDefault="006A5DEA" w:rsidP="00CA20ED">
      <w:pPr>
        <w:ind w:firstLine="540"/>
        <w:jc w:val="both"/>
        <w:rPr>
          <w:color w:val="000000"/>
          <w:sz w:val="28"/>
          <w:szCs w:val="28"/>
        </w:rPr>
      </w:pPr>
      <w:r>
        <w:rPr>
          <w:color w:val="000000"/>
          <w:sz w:val="28"/>
          <w:szCs w:val="28"/>
        </w:rPr>
        <w:t>- выписка из домовой книги;</w:t>
      </w:r>
    </w:p>
    <w:p w:rsidR="006A5DEA" w:rsidRDefault="006A5DEA" w:rsidP="00CA20ED">
      <w:pPr>
        <w:ind w:firstLine="540"/>
        <w:jc w:val="both"/>
        <w:rPr>
          <w:color w:val="000000"/>
          <w:sz w:val="28"/>
          <w:szCs w:val="28"/>
        </w:rPr>
      </w:pPr>
      <w:r>
        <w:rPr>
          <w:color w:val="000000"/>
          <w:sz w:val="28"/>
          <w:szCs w:val="28"/>
        </w:rPr>
        <w:t>- выписка из финансового лицевого счета;</w:t>
      </w:r>
    </w:p>
    <w:p w:rsidR="006A5DEA" w:rsidRDefault="006A5DEA" w:rsidP="00CA20ED">
      <w:pPr>
        <w:ind w:firstLine="540"/>
        <w:jc w:val="both"/>
        <w:rPr>
          <w:color w:val="000000"/>
          <w:sz w:val="28"/>
          <w:szCs w:val="28"/>
        </w:rPr>
      </w:pPr>
      <w:r>
        <w:rPr>
          <w:color w:val="000000"/>
          <w:sz w:val="28"/>
          <w:szCs w:val="28"/>
        </w:rPr>
        <w:t>- выписка из ЕГРП по состоянию на дату подачи заявления о наличии (отсутствии) жилья, земельного участка и иного недвижимого имущества, принадлежащего на праве собственности и подлежащего налогообложении, на всех членов семьи в муниципальном образовании, в котором подано заявление о принятии на учёт;</w:t>
      </w:r>
    </w:p>
    <w:p w:rsidR="006A5DEA" w:rsidRDefault="006A5DEA" w:rsidP="00CA20ED">
      <w:pPr>
        <w:ind w:firstLine="540"/>
        <w:jc w:val="both"/>
        <w:rPr>
          <w:color w:val="000000"/>
          <w:sz w:val="28"/>
          <w:szCs w:val="28"/>
        </w:rPr>
      </w:pPr>
      <w:proofErr w:type="gramStart"/>
      <w:r>
        <w:rPr>
          <w:color w:val="000000"/>
          <w:sz w:val="28"/>
          <w:szCs w:val="28"/>
        </w:rPr>
        <w:t>- выписка из ЕГРП по состоянию на дату подачи заявления о наличии (отсутствии) жилья, земельного участка и иного недвижимого имущества, принадлежащего на праве собственности и подлежащего налогообложении, на всех членов семьи в муниципальном образовании, в котором проживала семья (если в течение пятнадцати лет до момента подачи заявления о принятии на учёт гражданин и члены его семьи проживали в ином муниципальном образовании;</w:t>
      </w:r>
      <w:proofErr w:type="gramEnd"/>
    </w:p>
    <w:p w:rsidR="006A5DEA" w:rsidRDefault="006A5DEA" w:rsidP="00CA20ED">
      <w:pPr>
        <w:ind w:firstLine="540"/>
        <w:jc w:val="both"/>
        <w:rPr>
          <w:color w:val="000000"/>
          <w:sz w:val="28"/>
          <w:szCs w:val="28"/>
        </w:rPr>
      </w:pPr>
      <w:r>
        <w:rPr>
          <w:color w:val="000000"/>
          <w:sz w:val="28"/>
          <w:szCs w:val="28"/>
        </w:rPr>
        <w:t>- документы из службы занятости о постановке заявителя на учёт в качестве безработного либо документ, подтверждающий невозможность осуществления гражданином трудовой деятельности;</w:t>
      </w:r>
    </w:p>
    <w:p w:rsidR="006A5DEA" w:rsidRDefault="006A5DEA" w:rsidP="00CA20ED">
      <w:pPr>
        <w:ind w:firstLine="540"/>
        <w:jc w:val="both"/>
        <w:rPr>
          <w:color w:val="000000"/>
          <w:sz w:val="28"/>
          <w:szCs w:val="28"/>
        </w:rPr>
      </w:pPr>
      <w:r>
        <w:rPr>
          <w:color w:val="000000"/>
          <w:sz w:val="28"/>
          <w:szCs w:val="28"/>
        </w:rPr>
        <w:t>- распорядительный документ органа местного самоуправления о направлении ребёнка на воспитание и содержание: в государственное учреждение, в приёмную семью, под опеку или попечительство; о сохранении жилого помещения;</w:t>
      </w:r>
    </w:p>
    <w:p w:rsidR="006A5DEA" w:rsidRDefault="006A5DEA" w:rsidP="00CA20ED">
      <w:pPr>
        <w:ind w:firstLine="540"/>
        <w:jc w:val="both"/>
        <w:rPr>
          <w:color w:val="000000"/>
          <w:sz w:val="28"/>
          <w:szCs w:val="28"/>
        </w:rPr>
      </w:pPr>
      <w:r>
        <w:rPr>
          <w:color w:val="000000"/>
          <w:sz w:val="28"/>
          <w:szCs w:val="28"/>
        </w:rPr>
        <w:t>- заявление родителей об отказе от ребёнка или акт о подкидывании ребёнка (если родители отказались от ребёнка или подкинули его)</w:t>
      </w:r>
      <w:r w:rsidR="00CA20ED">
        <w:rPr>
          <w:color w:val="000000"/>
          <w:sz w:val="28"/>
          <w:szCs w:val="28"/>
        </w:rPr>
        <w:t>.</w:t>
      </w:r>
    </w:p>
    <w:p w:rsidR="0081287E" w:rsidRDefault="0081287E" w:rsidP="002D5A13">
      <w:pPr>
        <w:pStyle w:val="Default"/>
        <w:ind w:firstLine="426"/>
        <w:jc w:val="both"/>
        <w:rPr>
          <w:b/>
          <w:sz w:val="28"/>
          <w:szCs w:val="28"/>
        </w:rPr>
      </w:pPr>
      <w:r>
        <w:rPr>
          <w:b/>
          <w:sz w:val="28"/>
          <w:szCs w:val="28"/>
        </w:rPr>
        <w:t>2.7. Исчерпывающий перечень о</w:t>
      </w:r>
      <w:r w:rsidRPr="001614C8">
        <w:rPr>
          <w:b/>
          <w:sz w:val="28"/>
          <w:szCs w:val="28"/>
        </w:rPr>
        <w:t>сновани</w:t>
      </w:r>
      <w:r>
        <w:rPr>
          <w:b/>
          <w:sz w:val="28"/>
          <w:szCs w:val="28"/>
        </w:rPr>
        <w:t>й</w:t>
      </w:r>
      <w:r w:rsidRPr="001614C8">
        <w:rPr>
          <w:b/>
          <w:sz w:val="28"/>
          <w:szCs w:val="28"/>
        </w:rPr>
        <w:t xml:space="preserve"> для отказа в приеме документов</w:t>
      </w:r>
      <w:r>
        <w:rPr>
          <w:b/>
          <w:sz w:val="28"/>
          <w:szCs w:val="28"/>
        </w:rPr>
        <w:t xml:space="preserve">, необходимых для предоставления муниципальной услуги: </w:t>
      </w:r>
    </w:p>
    <w:p w:rsidR="002D5A13" w:rsidRPr="0081287E" w:rsidRDefault="002D5A13" w:rsidP="002D5A13">
      <w:pPr>
        <w:pStyle w:val="Default"/>
        <w:ind w:firstLine="426"/>
        <w:jc w:val="both"/>
        <w:rPr>
          <w:sz w:val="28"/>
          <w:szCs w:val="28"/>
        </w:rPr>
      </w:pPr>
      <w:r w:rsidRPr="0081287E">
        <w:rPr>
          <w:sz w:val="28"/>
          <w:szCs w:val="28"/>
        </w:rPr>
        <w:t xml:space="preserve">- отсутствие документов, предусмотренных п. 2.6. настоящего </w:t>
      </w:r>
      <w:proofErr w:type="spellStart"/>
      <w:proofErr w:type="gramStart"/>
      <w:r w:rsidRPr="0081287E">
        <w:rPr>
          <w:sz w:val="28"/>
          <w:szCs w:val="28"/>
        </w:rPr>
        <w:t>админис</w:t>
      </w:r>
      <w:r w:rsidR="00B90EAF">
        <w:rPr>
          <w:sz w:val="28"/>
          <w:szCs w:val="28"/>
        </w:rPr>
        <w:t>-</w:t>
      </w:r>
      <w:r w:rsidRPr="0081287E">
        <w:rPr>
          <w:sz w:val="28"/>
          <w:szCs w:val="28"/>
        </w:rPr>
        <w:t>тративного</w:t>
      </w:r>
      <w:proofErr w:type="spellEnd"/>
      <w:proofErr w:type="gramEnd"/>
      <w:r w:rsidRPr="0081287E">
        <w:rPr>
          <w:sz w:val="28"/>
          <w:szCs w:val="28"/>
        </w:rPr>
        <w:t xml:space="preserve"> регламента, или предоставление документов не в полном объеме;</w:t>
      </w:r>
    </w:p>
    <w:p w:rsidR="002D5A13" w:rsidRPr="0081287E" w:rsidRDefault="002D5A13" w:rsidP="002D5A13">
      <w:pPr>
        <w:pStyle w:val="Default"/>
        <w:ind w:firstLine="426"/>
        <w:jc w:val="both"/>
        <w:rPr>
          <w:sz w:val="28"/>
          <w:szCs w:val="28"/>
        </w:rPr>
      </w:pPr>
      <w:r w:rsidRPr="0081287E">
        <w:rPr>
          <w:sz w:val="28"/>
          <w:szCs w:val="28"/>
        </w:rPr>
        <w:t>- предоставление заявителем документов, содержащих ошибки или противоречивые сведения;</w:t>
      </w:r>
    </w:p>
    <w:p w:rsidR="002D5A13" w:rsidRPr="0081287E" w:rsidRDefault="002D5A13" w:rsidP="002D5A13">
      <w:pPr>
        <w:pStyle w:val="Default"/>
        <w:ind w:firstLine="426"/>
        <w:jc w:val="both"/>
        <w:rPr>
          <w:sz w:val="28"/>
          <w:szCs w:val="28"/>
        </w:rPr>
      </w:pPr>
      <w:r w:rsidRPr="0081287E">
        <w:rPr>
          <w:sz w:val="28"/>
          <w:szCs w:val="28"/>
        </w:rPr>
        <w:t>- заявление подано лицом, не уполномоченным совершать такого рода действия.</w:t>
      </w:r>
    </w:p>
    <w:p w:rsidR="0081287E" w:rsidRPr="001614C8" w:rsidRDefault="0081287E" w:rsidP="0081287E">
      <w:pPr>
        <w:pStyle w:val="ConsPlusNormal"/>
        <w:widowControl/>
        <w:ind w:firstLine="540"/>
        <w:jc w:val="both"/>
        <w:rPr>
          <w:rFonts w:ascii="Times New Roman" w:hAnsi="Times New Roman" w:cs="Times New Roman"/>
          <w:b/>
          <w:color w:val="000000"/>
          <w:sz w:val="28"/>
          <w:szCs w:val="28"/>
        </w:rPr>
      </w:pPr>
      <w:r>
        <w:rPr>
          <w:rFonts w:ascii="Times New Roman" w:hAnsi="Times New Roman" w:cs="Times New Roman"/>
          <w:b/>
          <w:color w:val="000000"/>
          <w:sz w:val="28"/>
          <w:szCs w:val="28"/>
        </w:rPr>
        <w:t>2.8. Исчерпывающий перечень о</w:t>
      </w:r>
      <w:r w:rsidRPr="001614C8">
        <w:rPr>
          <w:rFonts w:ascii="Times New Roman" w:hAnsi="Times New Roman" w:cs="Times New Roman"/>
          <w:b/>
          <w:color w:val="000000"/>
          <w:sz w:val="28"/>
          <w:szCs w:val="28"/>
        </w:rPr>
        <w:t>сновани</w:t>
      </w:r>
      <w:r>
        <w:rPr>
          <w:rFonts w:ascii="Times New Roman" w:hAnsi="Times New Roman" w:cs="Times New Roman"/>
          <w:b/>
          <w:color w:val="000000"/>
          <w:sz w:val="28"/>
          <w:szCs w:val="28"/>
        </w:rPr>
        <w:t>й</w:t>
      </w:r>
      <w:r w:rsidRPr="001614C8">
        <w:rPr>
          <w:rFonts w:ascii="Times New Roman" w:hAnsi="Times New Roman" w:cs="Times New Roman"/>
          <w:b/>
          <w:color w:val="000000"/>
          <w:sz w:val="28"/>
          <w:szCs w:val="28"/>
        </w:rPr>
        <w:t xml:space="preserve"> для </w:t>
      </w:r>
      <w:r>
        <w:rPr>
          <w:rFonts w:ascii="Times New Roman" w:hAnsi="Times New Roman" w:cs="Times New Roman"/>
          <w:b/>
          <w:color w:val="000000"/>
          <w:sz w:val="28"/>
          <w:szCs w:val="28"/>
        </w:rPr>
        <w:t xml:space="preserve">приостановления и (или) </w:t>
      </w:r>
      <w:r w:rsidRPr="001614C8">
        <w:rPr>
          <w:rFonts w:ascii="Times New Roman" w:hAnsi="Times New Roman" w:cs="Times New Roman"/>
          <w:b/>
          <w:color w:val="000000"/>
          <w:sz w:val="28"/>
          <w:szCs w:val="28"/>
        </w:rPr>
        <w:t>отказа в предоставлении муниципальной услуги:</w:t>
      </w:r>
    </w:p>
    <w:p w:rsidR="002D5A13" w:rsidRPr="0081287E" w:rsidRDefault="002D5A13" w:rsidP="002D5A13">
      <w:pPr>
        <w:pStyle w:val="Default"/>
        <w:ind w:firstLine="426"/>
        <w:jc w:val="both"/>
        <w:rPr>
          <w:sz w:val="28"/>
          <w:szCs w:val="28"/>
        </w:rPr>
      </w:pPr>
      <w:r w:rsidRPr="0081287E">
        <w:rPr>
          <w:sz w:val="28"/>
          <w:szCs w:val="28"/>
        </w:rPr>
        <w:t>- обращение ненадлежащего (неуполномоченного) лица с заявлением о предоставлении муниципальной услуги;</w:t>
      </w:r>
    </w:p>
    <w:p w:rsidR="002D5A13" w:rsidRPr="0081287E" w:rsidRDefault="002D5A13" w:rsidP="002D5A13">
      <w:pPr>
        <w:pStyle w:val="Default"/>
        <w:ind w:firstLine="426"/>
        <w:jc w:val="both"/>
        <w:rPr>
          <w:sz w:val="28"/>
          <w:szCs w:val="28"/>
        </w:rPr>
      </w:pPr>
      <w:r w:rsidRPr="0081287E">
        <w:rPr>
          <w:sz w:val="28"/>
          <w:szCs w:val="28"/>
        </w:rPr>
        <w:lastRenderedPageBreak/>
        <w:t>- непредставление документов согласно перечню, определенному п. 2.6. настоящего административного регламента;</w:t>
      </w:r>
    </w:p>
    <w:p w:rsidR="002D5A13" w:rsidRPr="0081287E" w:rsidRDefault="002D5A13" w:rsidP="002D5A13">
      <w:pPr>
        <w:pStyle w:val="Default"/>
        <w:ind w:firstLine="426"/>
        <w:jc w:val="both"/>
        <w:rPr>
          <w:sz w:val="28"/>
          <w:szCs w:val="28"/>
        </w:rPr>
      </w:pPr>
      <w:r w:rsidRPr="0081287E">
        <w:rPr>
          <w:sz w:val="28"/>
          <w:szCs w:val="28"/>
        </w:rPr>
        <w:t>- документы, представленные на заключение договора социального найма муниципального жилого помещения, по форме или содержанию не соответствует требованиям действующего законодательства;</w:t>
      </w:r>
    </w:p>
    <w:p w:rsidR="002D5A13" w:rsidRPr="0081287E" w:rsidRDefault="002D5A13" w:rsidP="002D5A13">
      <w:pPr>
        <w:pStyle w:val="Default"/>
        <w:ind w:firstLine="426"/>
        <w:jc w:val="both"/>
        <w:rPr>
          <w:sz w:val="28"/>
          <w:szCs w:val="28"/>
        </w:rPr>
      </w:pPr>
      <w:r w:rsidRPr="0081287E">
        <w:rPr>
          <w:sz w:val="28"/>
          <w:szCs w:val="28"/>
        </w:rPr>
        <w:t>- в Реестре муниципального имущества (объекты муниципального жилищного фонда) отсутствует жилое помещение, на которое требуется оформить договор социального найма муниципального жилого помещения.</w:t>
      </w:r>
    </w:p>
    <w:p w:rsidR="00863636" w:rsidRPr="001614C8" w:rsidRDefault="00863636" w:rsidP="00DE3C0C">
      <w:pPr>
        <w:pStyle w:val="ConsPlusNormal"/>
        <w:widowControl/>
        <w:ind w:firstLine="567"/>
        <w:jc w:val="both"/>
        <w:rPr>
          <w:rFonts w:ascii="Times New Roman" w:hAnsi="Times New Roman" w:cs="Times New Roman"/>
          <w:color w:val="000000"/>
          <w:sz w:val="28"/>
          <w:szCs w:val="28"/>
        </w:rPr>
      </w:pPr>
      <w:r w:rsidRPr="00863636">
        <w:rPr>
          <w:rFonts w:ascii="Times New Roman" w:hAnsi="Times New Roman" w:cs="Times New Roman"/>
          <w:b/>
          <w:color w:val="000000"/>
          <w:sz w:val="28"/>
          <w:szCs w:val="28"/>
        </w:rPr>
        <w:t>2.9.</w:t>
      </w:r>
      <w:r w:rsidRPr="001614C8">
        <w:rPr>
          <w:rFonts w:ascii="Times New Roman" w:hAnsi="Times New Roman" w:cs="Times New Roman"/>
          <w:color w:val="000000"/>
          <w:sz w:val="28"/>
          <w:szCs w:val="28"/>
        </w:rPr>
        <w:t xml:space="preserve"> Муниципальная услуга предоставляется бесплатно. </w:t>
      </w:r>
    </w:p>
    <w:p w:rsidR="00E1154B" w:rsidRPr="00E1154B" w:rsidRDefault="00E1154B" w:rsidP="00E1154B">
      <w:pPr>
        <w:pStyle w:val="Default"/>
        <w:ind w:firstLine="567"/>
        <w:jc w:val="both"/>
        <w:rPr>
          <w:bCs/>
          <w:sz w:val="28"/>
          <w:szCs w:val="28"/>
        </w:rPr>
      </w:pPr>
      <w:r w:rsidRPr="00E1154B">
        <w:rPr>
          <w:b/>
          <w:bCs/>
          <w:sz w:val="28"/>
          <w:szCs w:val="28"/>
        </w:rPr>
        <w:t>2.10.</w:t>
      </w:r>
      <w:r w:rsidRPr="00E339A8">
        <w:rPr>
          <w:bCs/>
        </w:rPr>
        <w:t xml:space="preserve"> </w:t>
      </w:r>
      <w:r w:rsidRPr="00E1154B">
        <w:rPr>
          <w:bCs/>
          <w:sz w:val="28"/>
          <w:szCs w:val="28"/>
        </w:rPr>
        <w:t xml:space="preserve">Максимальный срок ожидания в очереди при подаче заявления </w:t>
      </w:r>
      <w:r>
        <w:rPr>
          <w:bCs/>
          <w:sz w:val="28"/>
          <w:szCs w:val="28"/>
        </w:rPr>
        <w:t xml:space="preserve">на </w:t>
      </w:r>
      <w:r w:rsidRPr="00E1154B">
        <w:rPr>
          <w:bCs/>
          <w:sz w:val="28"/>
          <w:szCs w:val="28"/>
        </w:rPr>
        <w:t>предоставлени</w:t>
      </w:r>
      <w:r>
        <w:rPr>
          <w:bCs/>
          <w:sz w:val="28"/>
          <w:szCs w:val="28"/>
        </w:rPr>
        <w:t>е</w:t>
      </w:r>
      <w:r w:rsidRPr="00E1154B">
        <w:rPr>
          <w:bCs/>
          <w:sz w:val="28"/>
          <w:szCs w:val="28"/>
        </w:rPr>
        <w:t xml:space="preserve"> </w:t>
      </w:r>
      <w:r>
        <w:rPr>
          <w:bCs/>
          <w:sz w:val="28"/>
          <w:szCs w:val="28"/>
        </w:rPr>
        <w:t xml:space="preserve">муниципальной услуги и </w:t>
      </w:r>
      <w:r w:rsidRPr="00E1154B">
        <w:rPr>
          <w:bCs/>
          <w:sz w:val="28"/>
          <w:szCs w:val="28"/>
        </w:rPr>
        <w:t xml:space="preserve">при получении результата предоставления муниципальной услуги </w:t>
      </w:r>
      <w:r>
        <w:rPr>
          <w:bCs/>
          <w:sz w:val="28"/>
          <w:szCs w:val="28"/>
        </w:rPr>
        <w:t xml:space="preserve">не должен превышать </w:t>
      </w:r>
      <w:r w:rsidRPr="00E1154B">
        <w:rPr>
          <w:bCs/>
          <w:sz w:val="28"/>
          <w:szCs w:val="28"/>
        </w:rPr>
        <w:t xml:space="preserve">– </w:t>
      </w:r>
      <w:r>
        <w:rPr>
          <w:bCs/>
          <w:sz w:val="28"/>
          <w:szCs w:val="28"/>
        </w:rPr>
        <w:t>15</w:t>
      </w:r>
      <w:r w:rsidRPr="00E1154B">
        <w:rPr>
          <w:bCs/>
          <w:sz w:val="28"/>
          <w:szCs w:val="28"/>
        </w:rPr>
        <w:t xml:space="preserve"> мин.</w:t>
      </w:r>
    </w:p>
    <w:p w:rsidR="00E1154B" w:rsidRDefault="00E1154B" w:rsidP="00E1154B">
      <w:pPr>
        <w:pStyle w:val="Default"/>
        <w:ind w:firstLine="567"/>
        <w:jc w:val="both"/>
        <w:rPr>
          <w:bCs/>
          <w:sz w:val="28"/>
          <w:szCs w:val="28"/>
        </w:rPr>
      </w:pPr>
      <w:r w:rsidRPr="00E1154B">
        <w:rPr>
          <w:b/>
          <w:bCs/>
          <w:sz w:val="28"/>
          <w:szCs w:val="28"/>
        </w:rPr>
        <w:t>2.11.</w:t>
      </w:r>
      <w:r w:rsidRPr="00E1154B">
        <w:rPr>
          <w:bCs/>
          <w:sz w:val="28"/>
          <w:szCs w:val="28"/>
        </w:rPr>
        <w:t xml:space="preserve"> </w:t>
      </w:r>
      <w:r>
        <w:rPr>
          <w:bCs/>
          <w:sz w:val="28"/>
          <w:szCs w:val="28"/>
        </w:rPr>
        <w:t>Срок регистрации запроса заявителя о</w:t>
      </w:r>
      <w:r w:rsidR="00DE3C0C">
        <w:rPr>
          <w:bCs/>
          <w:sz w:val="28"/>
          <w:szCs w:val="28"/>
        </w:rPr>
        <w:t xml:space="preserve"> </w:t>
      </w:r>
      <w:r w:rsidR="00DE3C0C" w:rsidRPr="00E1154B">
        <w:rPr>
          <w:bCs/>
          <w:sz w:val="28"/>
          <w:szCs w:val="28"/>
        </w:rPr>
        <w:t>предоставлени</w:t>
      </w:r>
      <w:r w:rsidR="00DE3C0C">
        <w:rPr>
          <w:bCs/>
          <w:sz w:val="28"/>
          <w:szCs w:val="28"/>
        </w:rPr>
        <w:t>и</w:t>
      </w:r>
      <w:r w:rsidR="00DE3C0C" w:rsidRPr="00E1154B">
        <w:rPr>
          <w:bCs/>
          <w:sz w:val="28"/>
          <w:szCs w:val="28"/>
        </w:rPr>
        <w:t xml:space="preserve"> </w:t>
      </w:r>
      <w:proofErr w:type="spellStart"/>
      <w:proofErr w:type="gramStart"/>
      <w:r w:rsidR="00DE3C0C">
        <w:rPr>
          <w:bCs/>
          <w:sz w:val="28"/>
          <w:szCs w:val="28"/>
        </w:rPr>
        <w:t>муници-пальной</w:t>
      </w:r>
      <w:proofErr w:type="spellEnd"/>
      <w:proofErr w:type="gramEnd"/>
      <w:r w:rsidR="00DE3C0C">
        <w:rPr>
          <w:bCs/>
          <w:sz w:val="28"/>
          <w:szCs w:val="28"/>
        </w:rPr>
        <w:t xml:space="preserve"> услуги </w:t>
      </w:r>
      <w:r w:rsidR="00DE3C0C">
        <w:rPr>
          <w:sz w:val="28"/>
          <w:szCs w:val="28"/>
        </w:rPr>
        <w:t>(прием заявления, приложений) составляет не более 10 минут.</w:t>
      </w:r>
    </w:p>
    <w:p w:rsidR="00E1154B" w:rsidRPr="00E1154B" w:rsidRDefault="00E1154B" w:rsidP="00E1154B">
      <w:pPr>
        <w:pStyle w:val="Default"/>
        <w:ind w:firstLine="567"/>
        <w:jc w:val="both"/>
        <w:rPr>
          <w:sz w:val="28"/>
          <w:szCs w:val="28"/>
        </w:rPr>
      </w:pPr>
      <w:r w:rsidRPr="00E1154B">
        <w:rPr>
          <w:b/>
          <w:bCs/>
          <w:sz w:val="28"/>
          <w:szCs w:val="28"/>
        </w:rPr>
        <w:t>2.12.</w:t>
      </w:r>
      <w:r w:rsidRPr="00E1154B">
        <w:rPr>
          <w:bCs/>
          <w:sz w:val="28"/>
          <w:szCs w:val="28"/>
        </w:rPr>
        <w:t xml:space="preserve"> </w:t>
      </w:r>
      <w:r w:rsidRPr="00E1154B">
        <w:rPr>
          <w:sz w:val="28"/>
          <w:szCs w:val="28"/>
        </w:rPr>
        <w:t xml:space="preserve">Требования к помещениям, в которых предоставляется </w:t>
      </w:r>
      <w:proofErr w:type="spellStart"/>
      <w:proofErr w:type="gramStart"/>
      <w:r w:rsidRPr="00E1154B">
        <w:rPr>
          <w:sz w:val="28"/>
          <w:szCs w:val="28"/>
        </w:rPr>
        <w:t>муници</w:t>
      </w:r>
      <w:r>
        <w:rPr>
          <w:sz w:val="28"/>
          <w:szCs w:val="28"/>
        </w:rPr>
        <w:t>па-</w:t>
      </w:r>
      <w:r w:rsidRPr="00E1154B">
        <w:rPr>
          <w:sz w:val="28"/>
          <w:szCs w:val="28"/>
        </w:rPr>
        <w:t>льная</w:t>
      </w:r>
      <w:proofErr w:type="spellEnd"/>
      <w:proofErr w:type="gramEnd"/>
      <w:r w:rsidRPr="00E1154B">
        <w:rPr>
          <w:sz w:val="28"/>
          <w:szCs w:val="28"/>
        </w:rPr>
        <w:t xml:space="preserve"> услуга. </w:t>
      </w:r>
    </w:p>
    <w:p w:rsidR="00E1154B" w:rsidRPr="00DE3C0C" w:rsidRDefault="00E1154B" w:rsidP="00DE3C0C">
      <w:pPr>
        <w:pStyle w:val="Default"/>
        <w:ind w:firstLine="567"/>
        <w:jc w:val="both"/>
        <w:rPr>
          <w:sz w:val="28"/>
          <w:szCs w:val="28"/>
        </w:rPr>
      </w:pPr>
      <w:r w:rsidRPr="00DE3C0C">
        <w:rPr>
          <w:sz w:val="28"/>
          <w:szCs w:val="28"/>
        </w:rPr>
        <w:t>Помещения, в которых предоставляется муниципальная услуга, должны соответствовать санитарно-эпидемиологическим правилам и нормам, быть оборудованным противопожарной системой. Помещения обозначаются соответствующими табличками с указанием номера кабинета.</w:t>
      </w:r>
    </w:p>
    <w:p w:rsidR="00E1154B" w:rsidRPr="00DE3C0C" w:rsidRDefault="00E1154B" w:rsidP="00DE3C0C">
      <w:pPr>
        <w:pStyle w:val="Default"/>
        <w:ind w:firstLine="567"/>
        <w:jc w:val="both"/>
        <w:rPr>
          <w:sz w:val="28"/>
          <w:szCs w:val="28"/>
        </w:rPr>
      </w:pPr>
      <w:r w:rsidRPr="00DE3C0C">
        <w:rPr>
          <w:sz w:val="28"/>
          <w:szCs w:val="28"/>
        </w:rPr>
        <w:t xml:space="preserve">Для ожидания приема заявителям отводятся места, оснащенные стульями и столами для оформления документов. </w:t>
      </w:r>
    </w:p>
    <w:p w:rsidR="00E1154B" w:rsidRPr="00DE3C0C" w:rsidRDefault="00E1154B" w:rsidP="00DE3C0C">
      <w:pPr>
        <w:pStyle w:val="Default"/>
        <w:ind w:firstLine="567"/>
        <w:jc w:val="both"/>
        <w:rPr>
          <w:sz w:val="28"/>
          <w:szCs w:val="28"/>
        </w:rPr>
      </w:pPr>
      <w:r w:rsidRPr="00DE3C0C">
        <w:rPr>
          <w:sz w:val="28"/>
          <w:szCs w:val="28"/>
        </w:rPr>
        <w:t xml:space="preserve">Места информирования, предназначенные для ознакомления заявителей с информационными материалами, оборудуются: </w:t>
      </w:r>
    </w:p>
    <w:p w:rsidR="00E1154B" w:rsidRPr="00DE3C0C" w:rsidRDefault="00E1154B" w:rsidP="00DE3C0C">
      <w:pPr>
        <w:pStyle w:val="Default"/>
        <w:ind w:firstLine="567"/>
        <w:jc w:val="both"/>
        <w:rPr>
          <w:sz w:val="28"/>
          <w:szCs w:val="28"/>
        </w:rPr>
      </w:pPr>
      <w:r w:rsidRPr="00DE3C0C">
        <w:rPr>
          <w:sz w:val="28"/>
          <w:szCs w:val="28"/>
        </w:rPr>
        <w:t xml:space="preserve">- информационными стендами, на которых размещается визуальная и текстовая информация; </w:t>
      </w:r>
    </w:p>
    <w:p w:rsidR="00E1154B" w:rsidRPr="00DE3C0C" w:rsidRDefault="00E1154B" w:rsidP="00DE3C0C">
      <w:pPr>
        <w:pStyle w:val="Default"/>
        <w:ind w:firstLine="567"/>
        <w:jc w:val="both"/>
        <w:rPr>
          <w:sz w:val="28"/>
          <w:szCs w:val="28"/>
        </w:rPr>
      </w:pPr>
      <w:r w:rsidRPr="00DE3C0C">
        <w:rPr>
          <w:sz w:val="28"/>
          <w:szCs w:val="28"/>
        </w:rPr>
        <w:t xml:space="preserve">- стульями и столами для оформления документов. </w:t>
      </w:r>
    </w:p>
    <w:p w:rsidR="00E1154B" w:rsidRPr="00DE3C0C" w:rsidRDefault="00E1154B" w:rsidP="00DE3C0C">
      <w:pPr>
        <w:pStyle w:val="Default"/>
        <w:ind w:firstLine="567"/>
        <w:jc w:val="both"/>
        <w:rPr>
          <w:sz w:val="28"/>
          <w:szCs w:val="28"/>
        </w:rPr>
      </w:pPr>
      <w:r w:rsidRPr="00DE3C0C">
        <w:rPr>
          <w:sz w:val="28"/>
          <w:szCs w:val="28"/>
        </w:rPr>
        <w:t xml:space="preserve">К информационным стендам должна быть обеспечена возможность свободного доступа граждан. </w:t>
      </w:r>
    </w:p>
    <w:p w:rsidR="00E1154B" w:rsidRPr="00DE3C0C" w:rsidRDefault="00E1154B" w:rsidP="00DE3C0C">
      <w:pPr>
        <w:pStyle w:val="Default"/>
        <w:ind w:firstLine="567"/>
        <w:jc w:val="both"/>
        <w:rPr>
          <w:sz w:val="28"/>
          <w:szCs w:val="28"/>
        </w:rPr>
      </w:pPr>
      <w:r w:rsidRPr="00DE3C0C">
        <w:rPr>
          <w:sz w:val="28"/>
          <w:szCs w:val="28"/>
        </w:rPr>
        <w:t xml:space="preserve">На информационных стендах, а также на официальном сайте в сети Интернет размещается следующая обязательная информация: </w:t>
      </w:r>
    </w:p>
    <w:p w:rsidR="00E1154B" w:rsidRPr="00DE3C0C" w:rsidRDefault="00E1154B" w:rsidP="00DE3C0C">
      <w:pPr>
        <w:pStyle w:val="Default"/>
        <w:ind w:firstLine="567"/>
        <w:jc w:val="both"/>
        <w:rPr>
          <w:sz w:val="28"/>
          <w:szCs w:val="28"/>
        </w:rPr>
      </w:pPr>
      <w:r w:rsidRPr="00DE3C0C">
        <w:rPr>
          <w:sz w:val="28"/>
          <w:szCs w:val="28"/>
        </w:rPr>
        <w:t xml:space="preserve">- блок – схема предоставления муниципальной услуги (Приложение №2); </w:t>
      </w:r>
    </w:p>
    <w:p w:rsidR="00E1154B" w:rsidRPr="00DE3C0C" w:rsidRDefault="00E1154B" w:rsidP="00DE3C0C">
      <w:pPr>
        <w:pStyle w:val="Default"/>
        <w:ind w:firstLine="567"/>
        <w:jc w:val="both"/>
        <w:rPr>
          <w:sz w:val="28"/>
          <w:szCs w:val="28"/>
        </w:rPr>
      </w:pPr>
      <w:r w:rsidRPr="00DE3C0C">
        <w:rPr>
          <w:sz w:val="28"/>
          <w:szCs w:val="28"/>
        </w:rPr>
        <w:t xml:space="preserve">- перечень документов, необходимых для получения муниципальной услуги; </w:t>
      </w:r>
    </w:p>
    <w:p w:rsidR="00E1154B" w:rsidRPr="00DE3C0C" w:rsidRDefault="00E1154B" w:rsidP="00DE3C0C">
      <w:pPr>
        <w:pStyle w:val="Default"/>
        <w:ind w:firstLine="567"/>
        <w:jc w:val="both"/>
        <w:rPr>
          <w:bCs/>
          <w:sz w:val="28"/>
          <w:szCs w:val="28"/>
        </w:rPr>
      </w:pPr>
      <w:r w:rsidRPr="00DE3C0C">
        <w:rPr>
          <w:sz w:val="28"/>
          <w:szCs w:val="28"/>
        </w:rPr>
        <w:t>- образцы оформления заявления, необходимые для предоставления муниципальной услуги и требования к ним.</w:t>
      </w:r>
    </w:p>
    <w:p w:rsidR="00E1154B" w:rsidRPr="00DE3C0C" w:rsidRDefault="00E1154B" w:rsidP="00E1154B">
      <w:pPr>
        <w:pStyle w:val="Default"/>
        <w:ind w:firstLine="426"/>
        <w:jc w:val="both"/>
        <w:rPr>
          <w:sz w:val="28"/>
          <w:szCs w:val="28"/>
        </w:rPr>
      </w:pPr>
      <w:r w:rsidRPr="00DE3C0C">
        <w:rPr>
          <w:b/>
          <w:bCs/>
          <w:sz w:val="28"/>
          <w:szCs w:val="28"/>
        </w:rPr>
        <w:t>2.13.</w:t>
      </w:r>
      <w:r w:rsidRPr="00DE3C0C">
        <w:rPr>
          <w:bCs/>
          <w:sz w:val="28"/>
          <w:szCs w:val="28"/>
        </w:rPr>
        <w:t xml:space="preserve"> </w:t>
      </w:r>
      <w:r w:rsidRPr="00DE3C0C">
        <w:rPr>
          <w:sz w:val="28"/>
          <w:szCs w:val="28"/>
        </w:rPr>
        <w:t xml:space="preserve">Информирование заявителей о порядке предоставления </w:t>
      </w:r>
      <w:proofErr w:type="spellStart"/>
      <w:proofErr w:type="gramStart"/>
      <w:r w:rsidRPr="00DE3C0C">
        <w:rPr>
          <w:sz w:val="28"/>
          <w:szCs w:val="28"/>
        </w:rPr>
        <w:t>муници</w:t>
      </w:r>
      <w:r w:rsidR="00DE3C0C">
        <w:rPr>
          <w:sz w:val="28"/>
          <w:szCs w:val="28"/>
        </w:rPr>
        <w:t>-</w:t>
      </w:r>
      <w:r w:rsidRPr="00DE3C0C">
        <w:rPr>
          <w:sz w:val="28"/>
          <w:szCs w:val="28"/>
        </w:rPr>
        <w:t>пальной</w:t>
      </w:r>
      <w:proofErr w:type="spellEnd"/>
      <w:proofErr w:type="gramEnd"/>
      <w:r w:rsidRPr="00DE3C0C">
        <w:rPr>
          <w:sz w:val="28"/>
          <w:szCs w:val="28"/>
        </w:rPr>
        <w:t xml:space="preserve"> услуги проводится в форме: </w:t>
      </w:r>
    </w:p>
    <w:p w:rsidR="00E1154B" w:rsidRPr="00DE3C0C" w:rsidRDefault="00E1154B" w:rsidP="00E1154B">
      <w:pPr>
        <w:pStyle w:val="Default"/>
        <w:ind w:firstLine="426"/>
        <w:jc w:val="both"/>
        <w:rPr>
          <w:sz w:val="28"/>
          <w:szCs w:val="28"/>
        </w:rPr>
      </w:pPr>
      <w:r w:rsidRPr="00DE3C0C">
        <w:rPr>
          <w:sz w:val="28"/>
          <w:szCs w:val="28"/>
        </w:rPr>
        <w:t xml:space="preserve">- индивидуального устного информирования; </w:t>
      </w:r>
    </w:p>
    <w:p w:rsidR="00E1154B" w:rsidRPr="00DE3C0C" w:rsidRDefault="00E1154B" w:rsidP="00E1154B">
      <w:pPr>
        <w:pStyle w:val="Default"/>
        <w:ind w:firstLine="426"/>
        <w:jc w:val="both"/>
        <w:rPr>
          <w:sz w:val="28"/>
          <w:szCs w:val="28"/>
        </w:rPr>
      </w:pPr>
      <w:r w:rsidRPr="00DE3C0C">
        <w:rPr>
          <w:sz w:val="28"/>
          <w:szCs w:val="28"/>
        </w:rPr>
        <w:t xml:space="preserve">- письменного информирования; </w:t>
      </w:r>
    </w:p>
    <w:p w:rsidR="00E1154B" w:rsidRPr="00DE3C0C" w:rsidRDefault="00E1154B" w:rsidP="00E1154B">
      <w:pPr>
        <w:pStyle w:val="Default"/>
        <w:ind w:firstLine="426"/>
        <w:jc w:val="both"/>
        <w:rPr>
          <w:sz w:val="28"/>
          <w:szCs w:val="28"/>
        </w:rPr>
      </w:pPr>
      <w:r w:rsidRPr="00DE3C0C">
        <w:rPr>
          <w:sz w:val="28"/>
          <w:szCs w:val="28"/>
        </w:rPr>
        <w:t xml:space="preserve">- публичного информирования. </w:t>
      </w:r>
    </w:p>
    <w:p w:rsidR="00E1154B" w:rsidRPr="00DE3C0C" w:rsidRDefault="00E1154B" w:rsidP="00E1154B">
      <w:pPr>
        <w:pStyle w:val="Default"/>
        <w:ind w:firstLine="426"/>
        <w:jc w:val="both"/>
        <w:rPr>
          <w:sz w:val="28"/>
          <w:szCs w:val="28"/>
        </w:rPr>
      </w:pPr>
    </w:p>
    <w:p w:rsidR="00E1154B" w:rsidRPr="00DE3C0C" w:rsidRDefault="00E1154B" w:rsidP="00DE3C0C">
      <w:pPr>
        <w:pStyle w:val="Default"/>
        <w:ind w:firstLine="567"/>
        <w:jc w:val="both"/>
        <w:rPr>
          <w:sz w:val="28"/>
          <w:szCs w:val="28"/>
        </w:rPr>
      </w:pPr>
      <w:r w:rsidRPr="00DE3C0C">
        <w:rPr>
          <w:sz w:val="28"/>
          <w:szCs w:val="28"/>
        </w:rPr>
        <w:t xml:space="preserve">Индивидуальное устное информирование о порядке предоставления муниципальной услуги обеспечивается специалистами администрации, </w:t>
      </w:r>
      <w:proofErr w:type="spellStart"/>
      <w:proofErr w:type="gramStart"/>
      <w:r w:rsidRPr="00DE3C0C">
        <w:rPr>
          <w:sz w:val="28"/>
          <w:szCs w:val="28"/>
        </w:rPr>
        <w:t>осущес</w:t>
      </w:r>
      <w:r w:rsidR="00DE3C0C">
        <w:rPr>
          <w:sz w:val="28"/>
          <w:szCs w:val="28"/>
        </w:rPr>
        <w:t>-</w:t>
      </w:r>
      <w:r w:rsidRPr="00DE3C0C">
        <w:rPr>
          <w:sz w:val="28"/>
          <w:szCs w:val="28"/>
        </w:rPr>
        <w:t>твляющими</w:t>
      </w:r>
      <w:proofErr w:type="spellEnd"/>
      <w:proofErr w:type="gramEnd"/>
      <w:r w:rsidRPr="00DE3C0C">
        <w:rPr>
          <w:sz w:val="28"/>
          <w:szCs w:val="28"/>
        </w:rPr>
        <w:t xml:space="preserve"> предоставление муниципальной услуги лично либо по телефону. </w:t>
      </w:r>
    </w:p>
    <w:p w:rsidR="00B90EAF" w:rsidRDefault="00E1154B" w:rsidP="00DE3C0C">
      <w:pPr>
        <w:pStyle w:val="Default"/>
        <w:ind w:firstLine="567"/>
        <w:jc w:val="both"/>
        <w:rPr>
          <w:sz w:val="28"/>
          <w:szCs w:val="28"/>
        </w:rPr>
      </w:pPr>
      <w:r w:rsidRPr="00DE3C0C">
        <w:rPr>
          <w:sz w:val="28"/>
          <w:szCs w:val="28"/>
        </w:rPr>
        <w:t xml:space="preserve">Заявитель имеет право на получение сведений о стадии прохождения его </w:t>
      </w:r>
    </w:p>
    <w:p w:rsidR="00E1154B" w:rsidRPr="00DE3C0C" w:rsidRDefault="00E1154B" w:rsidP="00B90EAF">
      <w:pPr>
        <w:pStyle w:val="Default"/>
        <w:jc w:val="both"/>
        <w:rPr>
          <w:sz w:val="28"/>
          <w:szCs w:val="28"/>
        </w:rPr>
      </w:pPr>
      <w:r w:rsidRPr="00DE3C0C">
        <w:rPr>
          <w:sz w:val="28"/>
          <w:szCs w:val="28"/>
        </w:rPr>
        <w:lastRenderedPageBreak/>
        <w:t>обращения.</w:t>
      </w:r>
    </w:p>
    <w:p w:rsidR="00E1154B" w:rsidRPr="00DE3C0C" w:rsidRDefault="00E1154B" w:rsidP="00DE3C0C">
      <w:pPr>
        <w:pStyle w:val="Default"/>
        <w:ind w:firstLine="567"/>
        <w:jc w:val="both"/>
        <w:rPr>
          <w:sz w:val="28"/>
          <w:szCs w:val="28"/>
        </w:rPr>
      </w:pPr>
      <w:r w:rsidRPr="00DE3C0C">
        <w:rPr>
          <w:sz w:val="28"/>
          <w:szCs w:val="28"/>
        </w:rPr>
        <w:t>При информировании заявителя о порядке предоставления муниципальной услуги специалист администрации сообщает информацию по следующим вопросам:</w:t>
      </w:r>
    </w:p>
    <w:p w:rsidR="00DE3C0C" w:rsidRDefault="00E1154B" w:rsidP="00DE3C0C">
      <w:pPr>
        <w:pStyle w:val="Default"/>
        <w:ind w:firstLine="567"/>
        <w:jc w:val="both"/>
        <w:rPr>
          <w:sz w:val="28"/>
          <w:szCs w:val="28"/>
        </w:rPr>
      </w:pPr>
      <w:r w:rsidRPr="00DE3C0C">
        <w:rPr>
          <w:sz w:val="28"/>
          <w:szCs w:val="28"/>
        </w:rPr>
        <w:t xml:space="preserve">- категории заявителей, имеющих право на получение муниципальной </w:t>
      </w:r>
    </w:p>
    <w:p w:rsidR="00E1154B" w:rsidRPr="00DE3C0C" w:rsidRDefault="00E1154B" w:rsidP="00E1154B">
      <w:pPr>
        <w:pStyle w:val="Default"/>
        <w:ind w:firstLine="426"/>
        <w:jc w:val="both"/>
        <w:rPr>
          <w:sz w:val="28"/>
          <w:szCs w:val="28"/>
        </w:rPr>
      </w:pPr>
      <w:r w:rsidRPr="00DE3C0C">
        <w:rPr>
          <w:sz w:val="28"/>
          <w:szCs w:val="28"/>
        </w:rPr>
        <w:t>услуги;</w:t>
      </w:r>
    </w:p>
    <w:p w:rsidR="00E1154B" w:rsidRPr="00DE3C0C" w:rsidRDefault="00E1154B" w:rsidP="00DE3C0C">
      <w:pPr>
        <w:pStyle w:val="Default"/>
        <w:ind w:firstLine="708"/>
        <w:jc w:val="both"/>
        <w:rPr>
          <w:sz w:val="28"/>
          <w:szCs w:val="28"/>
        </w:rPr>
      </w:pPr>
      <w:r w:rsidRPr="00DE3C0C">
        <w:rPr>
          <w:sz w:val="28"/>
          <w:szCs w:val="28"/>
        </w:rPr>
        <w:t>- перечень документов, требуемых от заявителя, необходимых для получения муниципальной услуги;</w:t>
      </w:r>
    </w:p>
    <w:p w:rsidR="00E1154B" w:rsidRPr="00DE3C0C" w:rsidRDefault="00E1154B" w:rsidP="00DE3C0C">
      <w:pPr>
        <w:pStyle w:val="Default"/>
        <w:ind w:firstLine="708"/>
        <w:jc w:val="both"/>
        <w:rPr>
          <w:sz w:val="28"/>
          <w:szCs w:val="28"/>
        </w:rPr>
      </w:pPr>
      <w:r w:rsidRPr="00DE3C0C">
        <w:rPr>
          <w:sz w:val="28"/>
          <w:szCs w:val="28"/>
        </w:rPr>
        <w:t xml:space="preserve">- </w:t>
      </w:r>
      <w:r w:rsidR="00DE3C0C">
        <w:rPr>
          <w:sz w:val="28"/>
          <w:szCs w:val="28"/>
        </w:rPr>
        <w:t xml:space="preserve">  </w:t>
      </w:r>
      <w:r w:rsidRPr="00DE3C0C">
        <w:rPr>
          <w:sz w:val="28"/>
          <w:szCs w:val="28"/>
        </w:rPr>
        <w:t xml:space="preserve">требования к </w:t>
      </w:r>
      <w:proofErr w:type="gramStart"/>
      <w:r w:rsidRPr="00DE3C0C">
        <w:rPr>
          <w:sz w:val="28"/>
          <w:szCs w:val="28"/>
        </w:rPr>
        <w:t>заверению документов</w:t>
      </w:r>
      <w:proofErr w:type="gramEnd"/>
      <w:r w:rsidRPr="00DE3C0C">
        <w:rPr>
          <w:sz w:val="28"/>
          <w:szCs w:val="28"/>
        </w:rPr>
        <w:t xml:space="preserve"> и сведений;</w:t>
      </w:r>
    </w:p>
    <w:p w:rsidR="00E1154B" w:rsidRPr="00DE3C0C" w:rsidRDefault="00E1154B" w:rsidP="00DE3C0C">
      <w:pPr>
        <w:pStyle w:val="Default"/>
        <w:ind w:firstLine="708"/>
        <w:jc w:val="both"/>
        <w:rPr>
          <w:sz w:val="28"/>
          <w:szCs w:val="28"/>
        </w:rPr>
      </w:pPr>
      <w:r w:rsidRPr="00DE3C0C">
        <w:rPr>
          <w:sz w:val="28"/>
          <w:szCs w:val="28"/>
        </w:rPr>
        <w:t>- входящие номера, под которыми зарегистрированы в системе делопроизводства заявления и прил</w:t>
      </w:r>
      <w:r w:rsidR="00DE3C0C">
        <w:rPr>
          <w:sz w:val="28"/>
          <w:szCs w:val="28"/>
        </w:rPr>
        <w:t>оженные</w:t>
      </w:r>
      <w:r w:rsidRPr="00DE3C0C">
        <w:rPr>
          <w:sz w:val="28"/>
          <w:szCs w:val="28"/>
        </w:rPr>
        <w:t xml:space="preserve"> к ним материалы;</w:t>
      </w:r>
    </w:p>
    <w:p w:rsidR="00E1154B" w:rsidRPr="00DE3C0C" w:rsidRDefault="00E1154B" w:rsidP="00DE3C0C">
      <w:pPr>
        <w:pStyle w:val="Default"/>
        <w:ind w:firstLine="708"/>
        <w:jc w:val="both"/>
        <w:rPr>
          <w:sz w:val="28"/>
          <w:szCs w:val="28"/>
        </w:rPr>
      </w:pPr>
      <w:r w:rsidRPr="00DE3C0C">
        <w:rPr>
          <w:sz w:val="28"/>
          <w:szCs w:val="28"/>
        </w:rPr>
        <w:t>- необходимость представления дополнительных документов и сведений.</w:t>
      </w:r>
    </w:p>
    <w:p w:rsidR="00E1154B" w:rsidRPr="00DE3C0C" w:rsidRDefault="00E1154B" w:rsidP="00DE3C0C">
      <w:pPr>
        <w:pStyle w:val="Default"/>
        <w:ind w:firstLine="708"/>
        <w:jc w:val="both"/>
        <w:rPr>
          <w:sz w:val="28"/>
          <w:szCs w:val="28"/>
        </w:rPr>
      </w:pPr>
      <w:r w:rsidRPr="00DE3C0C">
        <w:rPr>
          <w:sz w:val="28"/>
          <w:szCs w:val="28"/>
        </w:rPr>
        <w:t>Специалист администрации, осуществляющий индивидуальное устное информирование о порядке предоставления муниципальной услуги, должен принять все необходимые меры для полного и оперативного ответа на поставленные вопросы.</w:t>
      </w:r>
    </w:p>
    <w:p w:rsidR="00E1154B" w:rsidRPr="00DE3C0C" w:rsidRDefault="00E1154B" w:rsidP="00DE3C0C">
      <w:pPr>
        <w:pStyle w:val="Default"/>
        <w:ind w:firstLine="708"/>
        <w:jc w:val="both"/>
        <w:rPr>
          <w:sz w:val="28"/>
          <w:szCs w:val="28"/>
        </w:rPr>
      </w:pPr>
      <w:r w:rsidRPr="00DE3C0C">
        <w:rPr>
          <w:sz w:val="28"/>
          <w:szCs w:val="28"/>
        </w:rPr>
        <w:t>Индивидуальное письменное информирование о порядке предоставления муниципальной услуги при письменном обращении гражданина в администрацию, осуществляется путем направления ответов почтовым отправлением и (или) электронной почтой.</w:t>
      </w:r>
    </w:p>
    <w:p w:rsidR="00E1154B" w:rsidRPr="00DE3C0C" w:rsidRDefault="00E1154B" w:rsidP="00DE3C0C">
      <w:pPr>
        <w:pStyle w:val="Default"/>
        <w:ind w:firstLine="708"/>
        <w:jc w:val="both"/>
        <w:rPr>
          <w:sz w:val="28"/>
          <w:szCs w:val="28"/>
        </w:rPr>
      </w:pPr>
      <w:r w:rsidRPr="00DE3C0C">
        <w:rPr>
          <w:sz w:val="28"/>
          <w:szCs w:val="28"/>
        </w:rPr>
        <w:t xml:space="preserve">При индивидуальном письменном информировании ответ направляется заявителю в течение 30 дней со дня регистрации обращения. </w:t>
      </w:r>
    </w:p>
    <w:p w:rsidR="00E1154B" w:rsidRPr="00DE3C0C" w:rsidRDefault="00E1154B" w:rsidP="00DE3C0C">
      <w:pPr>
        <w:pStyle w:val="Default"/>
        <w:ind w:firstLine="708"/>
        <w:jc w:val="both"/>
        <w:rPr>
          <w:sz w:val="28"/>
          <w:szCs w:val="28"/>
        </w:rPr>
      </w:pPr>
      <w:r w:rsidRPr="00DE3C0C">
        <w:rPr>
          <w:sz w:val="28"/>
          <w:szCs w:val="28"/>
        </w:rPr>
        <w:t xml:space="preserve">Публичное информирование о порядке предоставления муниципальной услуги осуществляется посредством размещения соответствующей </w:t>
      </w:r>
      <w:proofErr w:type="spellStart"/>
      <w:proofErr w:type="gramStart"/>
      <w:r w:rsidRPr="00DE3C0C">
        <w:rPr>
          <w:sz w:val="28"/>
          <w:szCs w:val="28"/>
        </w:rPr>
        <w:t>инфор</w:t>
      </w:r>
      <w:r w:rsidR="00DE3C0C">
        <w:rPr>
          <w:sz w:val="28"/>
          <w:szCs w:val="28"/>
        </w:rPr>
        <w:t>-</w:t>
      </w:r>
      <w:r w:rsidRPr="00DE3C0C">
        <w:rPr>
          <w:sz w:val="28"/>
          <w:szCs w:val="28"/>
        </w:rPr>
        <w:t>мации</w:t>
      </w:r>
      <w:proofErr w:type="spellEnd"/>
      <w:proofErr w:type="gramEnd"/>
      <w:r w:rsidRPr="00DE3C0C">
        <w:rPr>
          <w:sz w:val="28"/>
          <w:szCs w:val="28"/>
        </w:rPr>
        <w:t xml:space="preserve"> на официальном сайте администрации сельского поселения «</w:t>
      </w:r>
      <w:r w:rsidR="00DE3C0C">
        <w:rPr>
          <w:sz w:val="28"/>
          <w:szCs w:val="28"/>
        </w:rPr>
        <w:t>Бессергеневское</w:t>
      </w:r>
      <w:r w:rsidRPr="00DE3C0C">
        <w:rPr>
          <w:sz w:val="28"/>
          <w:szCs w:val="28"/>
        </w:rPr>
        <w:t>».</w:t>
      </w:r>
    </w:p>
    <w:p w:rsidR="00E1154B" w:rsidRPr="00DE3C0C" w:rsidRDefault="00E1154B" w:rsidP="00DE3C0C">
      <w:pPr>
        <w:pStyle w:val="Default"/>
        <w:ind w:firstLine="708"/>
        <w:jc w:val="both"/>
        <w:rPr>
          <w:sz w:val="28"/>
          <w:szCs w:val="28"/>
        </w:rPr>
      </w:pPr>
      <w:r w:rsidRPr="00DE3C0C">
        <w:rPr>
          <w:sz w:val="28"/>
          <w:szCs w:val="28"/>
        </w:rPr>
        <w:t>Информация о предоставлении муниципальной услуги должна содержать:</w:t>
      </w:r>
    </w:p>
    <w:p w:rsidR="00E1154B" w:rsidRPr="00DE3C0C" w:rsidRDefault="00E1154B" w:rsidP="00DE3C0C">
      <w:pPr>
        <w:pStyle w:val="Default"/>
        <w:ind w:firstLine="708"/>
        <w:jc w:val="both"/>
        <w:rPr>
          <w:sz w:val="28"/>
          <w:szCs w:val="28"/>
        </w:rPr>
      </w:pPr>
      <w:r w:rsidRPr="00DE3C0C">
        <w:rPr>
          <w:sz w:val="28"/>
          <w:szCs w:val="28"/>
        </w:rPr>
        <w:t>- адрес места приема физических лиц и график работы;</w:t>
      </w:r>
    </w:p>
    <w:p w:rsidR="00E1154B" w:rsidRPr="00DE3C0C" w:rsidRDefault="00E1154B" w:rsidP="00DE3C0C">
      <w:pPr>
        <w:pStyle w:val="Default"/>
        <w:ind w:firstLine="708"/>
        <w:jc w:val="both"/>
        <w:rPr>
          <w:sz w:val="28"/>
          <w:szCs w:val="28"/>
        </w:rPr>
      </w:pPr>
      <w:r w:rsidRPr="00DE3C0C">
        <w:rPr>
          <w:sz w:val="28"/>
          <w:szCs w:val="28"/>
        </w:rPr>
        <w:t>- краткое описание порядка предоставления муниципальной услуги;</w:t>
      </w:r>
    </w:p>
    <w:p w:rsidR="00E1154B" w:rsidRPr="00DE3C0C" w:rsidRDefault="00E1154B" w:rsidP="00DE3C0C">
      <w:pPr>
        <w:pStyle w:val="Default"/>
        <w:ind w:firstLine="708"/>
        <w:jc w:val="both"/>
        <w:rPr>
          <w:sz w:val="28"/>
          <w:szCs w:val="28"/>
        </w:rPr>
      </w:pPr>
      <w:r w:rsidRPr="00DE3C0C">
        <w:rPr>
          <w:sz w:val="28"/>
          <w:szCs w:val="28"/>
        </w:rPr>
        <w:t>- перечень документов, необходимых для предоставления муниципальной услуги, и требования, предъявляемые к этим документам;</w:t>
      </w:r>
    </w:p>
    <w:p w:rsidR="00E1154B" w:rsidRPr="00DE3C0C" w:rsidRDefault="00E1154B" w:rsidP="00DE3C0C">
      <w:pPr>
        <w:pStyle w:val="Default"/>
        <w:ind w:firstLine="708"/>
        <w:jc w:val="both"/>
        <w:rPr>
          <w:sz w:val="28"/>
          <w:szCs w:val="28"/>
        </w:rPr>
      </w:pPr>
      <w:r w:rsidRPr="00DE3C0C">
        <w:rPr>
          <w:sz w:val="28"/>
          <w:szCs w:val="28"/>
        </w:rPr>
        <w:t>- форму заявления для предоставления муниципальной услуги;</w:t>
      </w:r>
    </w:p>
    <w:p w:rsidR="00E1154B" w:rsidRPr="00DE3C0C" w:rsidRDefault="00E1154B" w:rsidP="00DE3C0C">
      <w:pPr>
        <w:pStyle w:val="Default"/>
        <w:ind w:firstLine="708"/>
        <w:jc w:val="both"/>
        <w:rPr>
          <w:sz w:val="28"/>
          <w:szCs w:val="28"/>
        </w:rPr>
      </w:pPr>
      <w:r w:rsidRPr="00DE3C0C">
        <w:rPr>
          <w:sz w:val="28"/>
          <w:szCs w:val="28"/>
        </w:rPr>
        <w:t>- сроки предоставления услуги;</w:t>
      </w:r>
    </w:p>
    <w:p w:rsidR="00E1154B" w:rsidRPr="00DE3C0C" w:rsidRDefault="00E1154B" w:rsidP="00DE3C0C">
      <w:pPr>
        <w:pStyle w:val="Default"/>
        <w:ind w:firstLine="708"/>
        <w:jc w:val="both"/>
        <w:rPr>
          <w:sz w:val="28"/>
          <w:szCs w:val="28"/>
        </w:rPr>
      </w:pPr>
      <w:r w:rsidRPr="00DE3C0C">
        <w:rPr>
          <w:sz w:val="28"/>
          <w:szCs w:val="28"/>
        </w:rPr>
        <w:t>- основания для приостановления или отказа в предоставлении муниципальной услуги;</w:t>
      </w:r>
    </w:p>
    <w:p w:rsidR="00E1154B" w:rsidRPr="00DE3C0C" w:rsidRDefault="00E1154B" w:rsidP="00DE3C0C">
      <w:pPr>
        <w:pStyle w:val="Default"/>
        <w:ind w:firstLine="708"/>
        <w:jc w:val="both"/>
        <w:rPr>
          <w:sz w:val="28"/>
          <w:szCs w:val="28"/>
        </w:rPr>
      </w:pPr>
      <w:r w:rsidRPr="00DE3C0C">
        <w:rPr>
          <w:sz w:val="28"/>
          <w:szCs w:val="28"/>
        </w:rPr>
        <w:t>- сведения о порядке обжалования действий (бездействия) и решений, осуществляемых (принятых) в ходе предоставления муниципальной услуги;</w:t>
      </w:r>
    </w:p>
    <w:p w:rsidR="00E1154B" w:rsidRPr="00DE3C0C" w:rsidRDefault="00E1154B" w:rsidP="00DE3C0C">
      <w:pPr>
        <w:pStyle w:val="Default"/>
        <w:ind w:firstLine="708"/>
        <w:jc w:val="both"/>
        <w:rPr>
          <w:sz w:val="28"/>
          <w:szCs w:val="28"/>
        </w:rPr>
      </w:pPr>
      <w:r w:rsidRPr="00DE3C0C">
        <w:rPr>
          <w:sz w:val="28"/>
          <w:szCs w:val="28"/>
        </w:rPr>
        <w:t>- иную информацию.</w:t>
      </w:r>
    </w:p>
    <w:p w:rsidR="00E1154B" w:rsidRPr="00DE3C0C" w:rsidRDefault="00E1154B" w:rsidP="00DE3C0C">
      <w:pPr>
        <w:pStyle w:val="Default"/>
        <w:ind w:firstLine="708"/>
        <w:jc w:val="both"/>
        <w:rPr>
          <w:sz w:val="28"/>
          <w:szCs w:val="28"/>
        </w:rPr>
      </w:pPr>
      <w:r w:rsidRPr="00DE3C0C">
        <w:rPr>
          <w:b/>
          <w:bCs/>
          <w:sz w:val="28"/>
          <w:szCs w:val="28"/>
        </w:rPr>
        <w:t>2.14.</w:t>
      </w:r>
      <w:r w:rsidRPr="00DE3C0C">
        <w:rPr>
          <w:bCs/>
          <w:sz w:val="28"/>
          <w:szCs w:val="28"/>
        </w:rPr>
        <w:t xml:space="preserve"> </w:t>
      </w:r>
      <w:r w:rsidRPr="00DE3C0C">
        <w:rPr>
          <w:sz w:val="28"/>
          <w:szCs w:val="28"/>
        </w:rPr>
        <w:t>Получателями муниципальной услуги являются физические лица.</w:t>
      </w:r>
    </w:p>
    <w:p w:rsidR="006F311E" w:rsidRPr="001614C8" w:rsidRDefault="00E1154B" w:rsidP="009A6536">
      <w:pPr>
        <w:pStyle w:val="ConsPlusNormal"/>
        <w:widowControl/>
        <w:ind w:firstLine="709"/>
        <w:jc w:val="both"/>
        <w:rPr>
          <w:rFonts w:ascii="Times New Roman" w:hAnsi="Times New Roman" w:cs="Times New Roman"/>
          <w:color w:val="000000"/>
          <w:sz w:val="28"/>
          <w:szCs w:val="28"/>
        </w:rPr>
      </w:pPr>
      <w:r w:rsidRPr="009A6536">
        <w:rPr>
          <w:rFonts w:ascii="Times New Roman" w:hAnsi="Times New Roman" w:cs="Times New Roman"/>
          <w:b/>
          <w:bCs/>
          <w:sz w:val="28"/>
          <w:szCs w:val="28"/>
        </w:rPr>
        <w:t>2.15</w:t>
      </w:r>
      <w:r w:rsidRPr="009A6536">
        <w:rPr>
          <w:rFonts w:ascii="Times New Roman" w:hAnsi="Times New Roman" w:cs="Times New Roman"/>
          <w:bCs/>
          <w:sz w:val="28"/>
          <w:szCs w:val="28"/>
        </w:rPr>
        <w:t>.</w:t>
      </w:r>
      <w:r w:rsidR="006F311E">
        <w:rPr>
          <w:rFonts w:ascii="Times New Roman" w:hAnsi="Times New Roman" w:cs="Times New Roman"/>
          <w:color w:val="000000"/>
          <w:sz w:val="28"/>
          <w:szCs w:val="28"/>
        </w:rPr>
        <w:t xml:space="preserve"> </w:t>
      </w:r>
      <w:r w:rsidR="006F311E" w:rsidRPr="006F311E">
        <w:rPr>
          <w:rFonts w:ascii="Times New Roman" w:hAnsi="Times New Roman" w:cs="Times New Roman"/>
          <w:color w:val="000000"/>
          <w:sz w:val="28"/>
          <w:szCs w:val="28"/>
        </w:rPr>
        <w:t>Показателями доступности и качества</w:t>
      </w:r>
      <w:r w:rsidR="006F311E" w:rsidRPr="001614C8">
        <w:rPr>
          <w:rFonts w:ascii="Times New Roman" w:hAnsi="Times New Roman" w:cs="Times New Roman"/>
          <w:b/>
          <w:color w:val="000000"/>
          <w:sz w:val="28"/>
          <w:szCs w:val="28"/>
        </w:rPr>
        <w:t xml:space="preserve"> </w:t>
      </w:r>
      <w:r w:rsidR="006F311E" w:rsidRPr="001614C8">
        <w:rPr>
          <w:rFonts w:ascii="Times New Roman" w:hAnsi="Times New Roman" w:cs="Times New Roman"/>
          <w:color w:val="000000"/>
          <w:sz w:val="28"/>
          <w:szCs w:val="28"/>
        </w:rPr>
        <w:t xml:space="preserve">предоставления </w:t>
      </w:r>
      <w:proofErr w:type="spellStart"/>
      <w:proofErr w:type="gramStart"/>
      <w:r w:rsidR="006F311E" w:rsidRPr="001614C8">
        <w:rPr>
          <w:rFonts w:ascii="Times New Roman" w:hAnsi="Times New Roman" w:cs="Times New Roman"/>
          <w:color w:val="000000"/>
          <w:sz w:val="28"/>
          <w:szCs w:val="28"/>
        </w:rPr>
        <w:t>муници</w:t>
      </w:r>
      <w:r w:rsidR="006F311E">
        <w:rPr>
          <w:rFonts w:ascii="Times New Roman" w:hAnsi="Times New Roman" w:cs="Times New Roman"/>
          <w:color w:val="000000"/>
          <w:sz w:val="28"/>
          <w:szCs w:val="28"/>
        </w:rPr>
        <w:t>-</w:t>
      </w:r>
      <w:r w:rsidR="006F311E" w:rsidRPr="001614C8">
        <w:rPr>
          <w:rFonts w:ascii="Times New Roman" w:hAnsi="Times New Roman" w:cs="Times New Roman"/>
          <w:color w:val="000000"/>
          <w:sz w:val="28"/>
          <w:szCs w:val="28"/>
        </w:rPr>
        <w:t>пальной</w:t>
      </w:r>
      <w:proofErr w:type="spellEnd"/>
      <w:proofErr w:type="gramEnd"/>
      <w:r w:rsidR="006F311E" w:rsidRPr="001614C8">
        <w:rPr>
          <w:rFonts w:ascii="Times New Roman" w:hAnsi="Times New Roman" w:cs="Times New Roman"/>
          <w:color w:val="000000"/>
          <w:sz w:val="28"/>
          <w:szCs w:val="28"/>
        </w:rPr>
        <w:t xml:space="preserve"> услуги являются:</w:t>
      </w:r>
      <w:r w:rsidR="009A6536">
        <w:rPr>
          <w:rFonts w:ascii="Times New Roman" w:hAnsi="Times New Roman" w:cs="Times New Roman"/>
          <w:color w:val="000000"/>
          <w:sz w:val="28"/>
          <w:szCs w:val="28"/>
        </w:rPr>
        <w:t xml:space="preserve"> </w:t>
      </w:r>
      <w:r w:rsidR="006F311E" w:rsidRPr="001614C8">
        <w:rPr>
          <w:rFonts w:ascii="Times New Roman" w:hAnsi="Times New Roman" w:cs="Times New Roman"/>
          <w:color w:val="000000"/>
          <w:sz w:val="28"/>
          <w:szCs w:val="28"/>
        </w:rPr>
        <w:t>- актуальность;</w:t>
      </w:r>
      <w:r w:rsidR="009A6536">
        <w:rPr>
          <w:rFonts w:ascii="Times New Roman" w:hAnsi="Times New Roman" w:cs="Times New Roman"/>
          <w:color w:val="000000"/>
          <w:sz w:val="28"/>
          <w:szCs w:val="28"/>
        </w:rPr>
        <w:t xml:space="preserve">  </w:t>
      </w:r>
      <w:r w:rsidR="006F311E" w:rsidRPr="001614C8">
        <w:rPr>
          <w:rFonts w:ascii="Times New Roman" w:hAnsi="Times New Roman" w:cs="Times New Roman"/>
          <w:color w:val="000000"/>
          <w:sz w:val="28"/>
          <w:szCs w:val="28"/>
        </w:rPr>
        <w:t>- своевременность;</w:t>
      </w:r>
    </w:p>
    <w:p w:rsidR="006F311E" w:rsidRPr="001614C8" w:rsidRDefault="006F311E" w:rsidP="006F311E">
      <w:pPr>
        <w:pStyle w:val="ConsPlusNormal"/>
        <w:widowControl/>
        <w:ind w:firstLine="540"/>
        <w:jc w:val="both"/>
        <w:rPr>
          <w:rFonts w:ascii="Times New Roman" w:hAnsi="Times New Roman" w:cs="Times New Roman"/>
          <w:color w:val="000000"/>
          <w:sz w:val="28"/>
          <w:szCs w:val="28"/>
        </w:rPr>
      </w:pPr>
      <w:r w:rsidRPr="001614C8">
        <w:rPr>
          <w:rFonts w:ascii="Times New Roman" w:hAnsi="Times New Roman" w:cs="Times New Roman"/>
          <w:color w:val="000000"/>
          <w:sz w:val="28"/>
          <w:szCs w:val="28"/>
        </w:rPr>
        <w:t>- четкость в изложении материала;</w:t>
      </w:r>
      <w:r w:rsidR="009A6536">
        <w:rPr>
          <w:rFonts w:ascii="Times New Roman" w:hAnsi="Times New Roman" w:cs="Times New Roman"/>
          <w:color w:val="000000"/>
          <w:sz w:val="28"/>
          <w:szCs w:val="28"/>
        </w:rPr>
        <w:t xml:space="preserve"> </w:t>
      </w:r>
      <w:r w:rsidRPr="001614C8">
        <w:rPr>
          <w:rFonts w:ascii="Times New Roman" w:hAnsi="Times New Roman" w:cs="Times New Roman"/>
          <w:color w:val="000000"/>
          <w:sz w:val="28"/>
          <w:szCs w:val="28"/>
        </w:rPr>
        <w:t>- полнота консультирования;</w:t>
      </w:r>
    </w:p>
    <w:p w:rsidR="006F311E" w:rsidRPr="001614C8" w:rsidRDefault="006F311E" w:rsidP="006F311E">
      <w:pPr>
        <w:pStyle w:val="ConsPlusNormal"/>
        <w:widowControl/>
        <w:ind w:firstLine="540"/>
        <w:jc w:val="both"/>
        <w:rPr>
          <w:rFonts w:ascii="Times New Roman" w:hAnsi="Times New Roman" w:cs="Times New Roman"/>
          <w:color w:val="000000"/>
          <w:sz w:val="28"/>
          <w:szCs w:val="28"/>
        </w:rPr>
      </w:pPr>
      <w:r w:rsidRPr="001614C8">
        <w:rPr>
          <w:rFonts w:ascii="Times New Roman" w:hAnsi="Times New Roman" w:cs="Times New Roman"/>
          <w:color w:val="000000"/>
          <w:sz w:val="28"/>
          <w:szCs w:val="28"/>
        </w:rPr>
        <w:t>- наглядность форм подачи материала;</w:t>
      </w:r>
      <w:r w:rsidR="009A6536">
        <w:rPr>
          <w:rFonts w:ascii="Times New Roman" w:hAnsi="Times New Roman" w:cs="Times New Roman"/>
          <w:color w:val="000000"/>
          <w:sz w:val="28"/>
          <w:szCs w:val="28"/>
        </w:rPr>
        <w:t xml:space="preserve"> </w:t>
      </w:r>
      <w:r w:rsidRPr="001614C8">
        <w:rPr>
          <w:rFonts w:ascii="Times New Roman" w:hAnsi="Times New Roman" w:cs="Times New Roman"/>
          <w:color w:val="000000"/>
          <w:sz w:val="28"/>
          <w:szCs w:val="28"/>
        </w:rPr>
        <w:t>- удобство и доступность.</w:t>
      </w:r>
    </w:p>
    <w:p w:rsidR="00E1154B" w:rsidRPr="00DE3C0C" w:rsidRDefault="009A6536" w:rsidP="00DE3C0C">
      <w:pPr>
        <w:pStyle w:val="Default"/>
        <w:ind w:firstLine="708"/>
        <w:jc w:val="both"/>
        <w:rPr>
          <w:sz w:val="28"/>
          <w:szCs w:val="28"/>
        </w:rPr>
      </w:pPr>
      <w:r w:rsidRPr="009A6536">
        <w:rPr>
          <w:b/>
          <w:sz w:val="28"/>
          <w:szCs w:val="28"/>
        </w:rPr>
        <w:t>2.16.</w:t>
      </w:r>
      <w:r>
        <w:rPr>
          <w:sz w:val="28"/>
          <w:szCs w:val="28"/>
        </w:rPr>
        <w:t xml:space="preserve"> </w:t>
      </w:r>
      <w:r w:rsidR="00E1154B" w:rsidRPr="00DE3C0C">
        <w:rPr>
          <w:sz w:val="28"/>
          <w:szCs w:val="28"/>
        </w:rPr>
        <w:t>Иные требования и особенности предоставления муниципальных услуг.</w:t>
      </w:r>
    </w:p>
    <w:p w:rsidR="00B90EAF" w:rsidRDefault="00E1154B" w:rsidP="00DE3C0C">
      <w:pPr>
        <w:pStyle w:val="Default"/>
        <w:ind w:firstLine="708"/>
        <w:jc w:val="both"/>
        <w:rPr>
          <w:sz w:val="28"/>
          <w:szCs w:val="28"/>
        </w:rPr>
      </w:pPr>
      <w:r w:rsidRPr="00DE3C0C">
        <w:rPr>
          <w:sz w:val="28"/>
          <w:szCs w:val="28"/>
        </w:rPr>
        <w:t xml:space="preserve">При ответах на обращения специалисты администрации подробно и </w:t>
      </w:r>
      <w:proofErr w:type="gramStart"/>
      <w:r w:rsidRPr="00DE3C0C">
        <w:rPr>
          <w:sz w:val="28"/>
          <w:szCs w:val="28"/>
        </w:rPr>
        <w:t>в</w:t>
      </w:r>
      <w:proofErr w:type="gramEnd"/>
      <w:r w:rsidRPr="00DE3C0C">
        <w:rPr>
          <w:sz w:val="28"/>
          <w:szCs w:val="28"/>
        </w:rPr>
        <w:t xml:space="preserve"> </w:t>
      </w:r>
    </w:p>
    <w:p w:rsidR="00E1154B" w:rsidRPr="00DE3C0C" w:rsidRDefault="00E1154B" w:rsidP="00B90EAF">
      <w:pPr>
        <w:pStyle w:val="Default"/>
        <w:jc w:val="both"/>
        <w:rPr>
          <w:sz w:val="28"/>
          <w:szCs w:val="28"/>
        </w:rPr>
      </w:pPr>
      <w:r w:rsidRPr="00DE3C0C">
        <w:rPr>
          <w:sz w:val="28"/>
          <w:szCs w:val="28"/>
        </w:rPr>
        <w:lastRenderedPageBreak/>
        <w:t>вежливой (корректной) форме информируют заявителей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отчества и должности специалиста, принявшего телефонный звонок.</w:t>
      </w:r>
    </w:p>
    <w:p w:rsidR="00E1154B" w:rsidRPr="00DE3C0C" w:rsidRDefault="00E1154B" w:rsidP="00B90EAF">
      <w:pPr>
        <w:pStyle w:val="Default"/>
        <w:ind w:firstLine="708"/>
        <w:jc w:val="both"/>
        <w:rPr>
          <w:sz w:val="28"/>
          <w:szCs w:val="28"/>
        </w:rPr>
      </w:pPr>
      <w:r w:rsidRPr="00DE3C0C">
        <w:rPr>
          <w:sz w:val="28"/>
          <w:szCs w:val="28"/>
        </w:rPr>
        <w:t>Специалисты администрации осуществляют информирование по телефону обратившихся граждан не более десяти минут с начала разговора.</w:t>
      </w:r>
    </w:p>
    <w:p w:rsidR="00E1154B" w:rsidRPr="00DE3C0C" w:rsidRDefault="00E1154B" w:rsidP="00B90EAF">
      <w:pPr>
        <w:pStyle w:val="Default"/>
        <w:ind w:firstLine="708"/>
        <w:jc w:val="both"/>
        <w:rPr>
          <w:sz w:val="28"/>
          <w:szCs w:val="28"/>
        </w:rPr>
      </w:pPr>
      <w:r w:rsidRPr="00DE3C0C">
        <w:rPr>
          <w:sz w:val="28"/>
          <w:szCs w:val="28"/>
        </w:rPr>
        <w:t>При невозможности специалистом администрации, принявшего звонок, самостоятельно ответить на поставленные вопросы, телефонный звонок должен быть переадресован специалисту, обладающему информацией по поставленному вопросу, или обратившемуся гражданину должен быть сообщен номер телефона, по которому можно получить необходимую информацию.</w:t>
      </w:r>
    </w:p>
    <w:p w:rsidR="00E1154B" w:rsidRPr="00DE3C0C" w:rsidRDefault="00E1154B" w:rsidP="00B90EAF">
      <w:pPr>
        <w:pStyle w:val="Default"/>
        <w:ind w:firstLine="708"/>
        <w:jc w:val="both"/>
        <w:rPr>
          <w:sz w:val="28"/>
          <w:szCs w:val="28"/>
        </w:rPr>
      </w:pPr>
      <w:r w:rsidRPr="00DE3C0C">
        <w:rPr>
          <w:sz w:val="28"/>
          <w:szCs w:val="28"/>
        </w:rPr>
        <w:t>Информирование о ходе предоставления муниципальной услуги осуществляется специалистами администрации посредством использования почтовой и телефонной связи по адресу, указанному в заявлении.</w:t>
      </w:r>
    </w:p>
    <w:p w:rsidR="00BF6A2A" w:rsidRPr="00BF6A2A" w:rsidRDefault="00BF6A2A" w:rsidP="00B90EAF">
      <w:pPr>
        <w:widowControl w:val="0"/>
        <w:tabs>
          <w:tab w:val="num" w:pos="720"/>
        </w:tabs>
        <w:autoSpaceDE w:val="0"/>
        <w:autoSpaceDN w:val="0"/>
        <w:adjustRightInd w:val="0"/>
        <w:jc w:val="both"/>
        <w:rPr>
          <w:color w:val="111111"/>
          <w:sz w:val="16"/>
          <w:szCs w:val="16"/>
        </w:rPr>
      </w:pPr>
    </w:p>
    <w:p w:rsidR="00AB08D3" w:rsidRPr="001614C8" w:rsidRDefault="009A6536" w:rsidP="00B90EAF">
      <w:pPr>
        <w:pStyle w:val="ConsPlusNormal"/>
        <w:widowControl/>
        <w:ind w:firstLine="0"/>
        <w:jc w:val="center"/>
        <w:outlineLvl w:val="1"/>
        <w:rPr>
          <w:rFonts w:ascii="Times New Roman" w:hAnsi="Times New Roman" w:cs="Times New Roman"/>
          <w:b/>
          <w:bCs/>
          <w:sz w:val="28"/>
          <w:szCs w:val="28"/>
        </w:rPr>
      </w:pPr>
      <w:r>
        <w:rPr>
          <w:rFonts w:ascii="Times New Roman" w:hAnsi="Times New Roman" w:cs="Times New Roman"/>
          <w:b/>
          <w:bCs/>
          <w:color w:val="000000"/>
          <w:sz w:val="28"/>
          <w:szCs w:val="28"/>
        </w:rPr>
        <w:t>3</w:t>
      </w:r>
      <w:r w:rsidR="00AB08D3" w:rsidRPr="001614C8">
        <w:rPr>
          <w:rFonts w:ascii="Times New Roman" w:hAnsi="Times New Roman" w:cs="Times New Roman"/>
          <w:b/>
          <w:bCs/>
          <w:color w:val="000000"/>
          <w:sz w:val="28"/>
          <w:szCs w:val="28"/>
        </w:rPr>
        <w:t xml:space="preserve">. </w:t>
      </w:r>
      <w:r w:rsidR="00AB08D3" w:rsidRPr="001614C8">
        <w:rPr>
          <w:rFonts w:ascii="Times New Roman" w:hAnsi="Times New Roman" w:cs="Times New Roman"/>
          <w:b/>
          <w:bCs/>
          <w:sz w:val="28"/>
          <w:szCs w:val="28"/>
        </w:rPr>
        <w:t>Состав, последовательность и сроки выполнения административных процедур, требования к порядку их выполнения, в том числе особенности</w:t>
      </w:r>
    </w:p>
    <w:p w:rsidR="00AB08D3" w:rsidRPr="001614C8" w:rsidRDefault="00AB08D3" w:rsidP="00AB08D3">
      <w:pPr>
        <w:pStyle w:val="ConsPlusNormal"/>
        <w:widowControl/>
        <w:ind w:firstLine="0"/>
        <w:jc w:val="center"/>
        <w:outlineLvl w:val="1"/>
        <w:rPr>
          <w:rFonts w:ascii="Times New Roman" w:hAnsi="Times New Roman" w:cs="Times New Roman"/>
          <w:b/>
          <w:bCs/>
          <w:sz w:val="28"/>
          <w:szCs w:val="28"/>
        </w:rPr>
      </w:pPr>
      <w:r w:rsidRPr="001614C8">
        <w:rPr>
          <w:rFonts w:ascii="Times New Roman" w:hAnsi="Times New Roman" w:cs="Times New Roman"/>
          <w:b/>
          <w:bCs/>
          <w:sz w:val="28"/>
          <w:szCs w:val="28"/>
        </w:rPr>
        <w:t xml:space="preserve"> выполнения административных процедур в электронной форме </w:t>
      </w:r>
    </w:p>
    <w:p w:rsidR="00AB08D3" w:rsidRPr="001614C8" w:rsidRDefault="00AB08D3" w:rsidP="00AB08D3">
      <w:pPr>
        <w:pStyle w:val="ConsPlusNormal"/>
        <w:widowControl/>
        <w:ind w:firstLine="0"/>
        <w:jc w:val="center"/>
        <w:outlineLvl w:val="1"/>
        <w:rPr>
          <w:rFonts w:ascii="Times New Roman" w:hAnsi="Times New Roman" w:cs="Times New Roman"/>
          <w:b/>
          <w:bCs/>
          <w:sz w:val="28"/>
          <w:szCs w:val="28"/>
        </w:rPr>
      </w:pPr>
    </w:p>
    <w:p w:rsidR="00AB08D3" w:rsidRDefault="00AB08D3" w:rsidP="00E433B4">
      <w:pPr>
        <w:pStyle w:val="ConsPlusNormal"/>
        <w:widowControl/>
        <w:ind w:firstLine="708"/>
        <w:jc w:val="both"/>
        <w:rPr>
          <w:rFonts w:ascii="Times New Roman" w:hAnsi="Times New Roman" w:cs="Times New Roman"/>
          <w:color w:val="000000"/>
          <w:sz w:val="28"/>
          <w:szCs w:val="28"/>
        </w:rPr>
      </w:pPr>
      <w:r w:rsidRPr="002E2A70">
        <w:rPr>
          <w:rFonts w:ascii="Times New Roman" w:hAnsi="Times New Roman" w:cs="Times New Roman"/>
          <w:b/>
          <w:color w:val="000000"/>
          <w:sz w:val="28"/>
          <w:szCs w:val="28"/>
        </w:rPr>
        <w:t>3.1.</w:t>
      </w:r>
      <w:r w:rsidRPr="001614C8">
        <w:rPr>
          <w:rFonts w:ascii="Times New Roman" w:hAnsi="Times New Roman" w:cs="Times New Roman"/>
          <w:color w:val="000000"/>
          <w:sz w:val="28"/>
          <w:szCs w:val="28"/>
        </w:rPr>
        <w:t xml:space="preserve"> </w:t>
      </w:r>
      <w:r w:rsidRPr="001614C8">
        <w:rPr>
          <w:rFonts w:ascii="Times New Roman" w:hAnsi="Times New Roman" w:cs="Times New Roman"/>
          <w:b/>
          <w:color w:val="000000"/>
          <w:sz w:val="28"/>
          <w:szCs w:val="28"/>
        </w:rPr>
        <w:t xml:space="preserve">Основанием для начала </w:t>
      </w:r>
      <w:r w:rsidRPr="001614C8">
        <w:rPr>
          <w:rFonts w:ascii="Times New Roman" w:hAnsi="Times New Roman" w:cs="Times New Roman"/>
          <w:color w:val="000000"/>
          <w:sz w:val="28"/>
          <w:szCs w:val="28"/>
        </w:rPr>
        <w:t>исполнения административного действия по рассмотрению заявлений либо продлению срока рассмотрения заявления граждан является поступление документов от заявителя при личном обращении заявителя или по почте. Заявитель может обратиться к ответственному исполнителю лично либо через своего законного представителя.</w:t>
      </w:r>
    </w:p>
    <w:p w:rsidR="002E2A70" w:rsidRDefault="00AB08D3" w:rsidP="00E433B4">
      <w:pPr>
        <w:pStyle w:val="ConsPlusNormal"/>
        <w:widowControl/>
        <w:ind w:firstLine="708"/>
        <w:jc w:val="both"/>
        <w:rPr>
          <w:rFonts w:ascii="Times New Roman" w:hAnsi="Times New Roman" w:cs="Times New Roman"/>
          <w:b/>
          <w:color w:val="000000"/>
          <w:sz w:val="28"/>
          <w:szCs w:val="28"/>
        </w:rPr>
      </w:pPr>
      <w:r w:rsidRPr="001614C8">
        <w:rPr>
          <w:rFonts w:ascii="Times New Roman" w:hAnsi="Times New Roman" w:cs="Times New Roman"/>
          <w:color w:val="000000"/>
          <w:sz w:val="28"/>
          <w:szCs w:val="28"/>
        </w:rPr>
        <w:t xml:space="preserve">Предоставление муниципальной услуги </w:t>
      </w:r>
      <w:r w:rsidRPr="001614C8">
        <w:rPr>
          <w:rFonts w:ascii="Times New Roman" w:hAnsi="Times New Roman" w:cs="Times New Roman"/>
          <w:b/>
          <w:color w:val="000000"/>
          <w:sz w:val="28"/>
          <w:szCs w:val="28"/>
        </w:rPr>
        <w:t>включает в себя выполнение следующих административных процедур:</w:t>
      </w:r>
    </w:p>
    <w:p w:rsidR="002E2A70" w:rsidRDefault="002E2A70" w:rsidP="00E433B4">
      <w:pPr>
        <w:autoSpaceDE w:val="0"/>
        <w:autoSpaceDN w:val="0"/>
        <w:adjustRightInd w:val="0"/>
        <w:ind w:firstLine="540"/>
        <w:jc w:val="both"/>
        <w:rPr>
          <w:rFonts w:eastAsia="Calibri"/>
          <w:color w:val="000000"/>
          <w:sz w:val="28"/>
          <w:szCs w:val="28"/>
          <w:lang w:eastAsia="en-US"/>
        </w:rPr>
      </w:pPr>
      <w:r w:rsidRPr="002E2A70">
        <w:rPr>
          <w:rFonts w:eastAsia="Calibri"/>
          <w:color w:val="000000"/>
          <w:sz w:val="28"/>
          <w:szCs w:val="28"/>
          <w:lang w:eastAsia="en-US"/>
        </w:rPr>
        <w:t xml:space="preserve">- прием и регистрация документов </w:t>
      </w:r>
      <w:r w:rsidR="00F9163C">
        <w:rPr>
          <w:rFonts w:eastAsia="Calibri"/>
          <w:color w:val="000000"/>
          <w:sz w:val="28"/>
          <w:szCs w:val="28"/>
          <w:lang w:eastAsia="en-US"/>
        </w:rPr>
        <w:t xml:space="preserve">от </w:t>
      </w:r>
      <w:r w:rsidRPr="002E2A70">
        <w:rPr>
          <w:rFonts w:eastAsia="Calibri"/>
          <w:color w:val="000000"/>
          <w:sz w:val="28"/>
          <w:szCs w:val="28"/>
          <w:lang w:eastAsia="en-US"/>
        </w:rPr>
        <w:t xml:space="preserve">заявителя; </w:t>
      </w:r>
    </w:p>
    <w:p w:rsidR="00F9163C" w:rsidRPr="001614C8" w:rsidRDefault="00F9163C" w:rsidP="00E433B4">
      <w:pPr>
        <w:pStyle w:val="ConsPlusNormal"/>
        <w:widowControl/>
        <w:ind w:firstLine="567"/>
        <w:jc w:val="both"/>
        <w:rPr>
          <w:rFonts w:ascii="Times New Roman" w:hAnsi="Times New Roman" w:cs="Times New Roman"/>
          <w:color w:val="000000"/>
          <w:sz w:val="28"/>
          <w:szCs w:val="28"/>
        </w:rPr>
      </w:pPr>
      <w:r w:rsidRPr="001614C8">
        <w:rPr>
          <w:rFonts w:ascii="Times New Roman" w:hAnsi="Times New Roman" w:cs="Times New Roman"/>
          <w:color w:val="000000"/>
          <w:sz w:val="28"/>
          <w:szCs w:val="28"/>
        </w:rPr>
        <w:t>- рассмотрение заявления;</w:t>
      </w:r>
    </w:p>
    <w:p w:rsidR="002E2A70" w:rsidRPr="002E2A70" w:rsidRDefault="002E2A70" w:rsidP="00E433B4">
      <w:pPr>
        <w:autoSpaceDE w:val="0"/>
        <w:autoSpaceDN w:val="0"/>
        <w:adjustRightInd w:val="0"/>
        <w:ind w:firstLine="567"/>
        <w:jc w:val="both"/>
        <w:rPr>
          <w:rFonts w:eastAsia="Calibri"/>
          <w:color w:val="000000"/>
          <w:sz w:val="28"/>
          <w:szCs w:val="28"/>
          <w:lang w:eastAsia="en-US"/>
        </w:rPr>
      </w:pPr>
      <w:r w:rsidRPr="002E2A70">
        <w:rPr>
          <w:rFonts w:eastAsia="Calibri"/>
          <w:color w:val="000000"/>
          <w:sz w:val="28"/>
          <w:szCs w:val="28"/>
          <w:lang w:eastAsia="en-US"/>
        </w:rPr>
        <w:t xml:space="preserve">- проверка документов для заключения договора социального найма; </w:t>
      </w:r>
    </w:p>
    <w:p w:rsidR="002E2A70" w:rsidRPr="002E2A70" w:rsidRDefault="002E2A70" w:rsidP="00E433B4">
      <w:pPr>
        <w:autoSpaceDE w:val="0"/>
        <w:autoSpaceDN w:val="0"/>
        <w:adjustRightInd w:val="0"/>
        <w:ind w:firstLine="567"/>
        <w:jc w:val="both"/>
        <w:rPr>
          <w:rFonts w:eastAsia="Calibri"/>
          <w:color w:val="000000"/>
          <w:sz w:val="28"/>
          <w:szCs w:val="28"/>
          <w:lang w:eastAsia="en-US"/>
        </w:rPr>
      </w:pPr>
      <w:r w:rsidRPr="002E2A70">
        <w:rPr>
          <w:rFonts w:eastAsia="Calibri"/>
          <w:color w:val="000000"/>
          <w:sz w:val="28"/>
          <w:szCs w:val="28"/>
          <w:lang w:eastAsia="en-US"/>
        </w:rPr>
        <w:t xml:space="preserve">- принятие решения о заключении договора социального найма; </w:t>
      </w:r>
    </w:p>
    <w:p w:rsidR="002E2A70" w:rsidRPr="002E2A70" w:rsidRDefault="002E2A70" w:rsidP="00E433B4">
      <w:pPr>
        <w:autoSpaceDE w:val="0"/>
        <w:autoSpaceDN w:val="0"/>
        <w:adjustRightInd w:val="0"/>
        <w:ind w:firstLine="567"/>
        <w:jc w:val="both"/>
        <w:rPr>
          <w:rFonts w:eastAsia="Calibri"/>
          <w:color w:val="000000"/>
          <w:sz w:val="28"/>
          <w:szCs w:val="28"/>
          <w:lang w:eastAsia="en-US"/>
        </w:rPr>
      </w:pPr>
      <w:r w:rsidRPr="002E2A70">
        <w:rPr>
          <w:rFonts w:eastAsia="Calibri"/>
          <w:color w:val="000000"/>
          <w:sz w:val="28"/>
          <w:szCs w:val="28"/>
          <w:lang w:eastAsia="en-US"/>
        </w:rPr>
        <w:t xml:space="preserve">- оформление договора социального найма муниципального жилого помещения либо подготовка и выдача мотивированного отказа; </w:t>
      </w:r>
    </w:p>
    <w:p w:rsidR="002E2A70" w:rsidRPr="002E2A70" w:rsidRDefault="002E2A70" w:rsidP="00E433B4">
      <w:pPr>
        <w:autoSpaceDE w:val="0"/>
        <w:autoSpaceDN w:val="0"/>
        <w:adjustRightInd w:val="0"/>
        <w:ind w:firstLine="567"/>
        <w:jc w:val="both"/>
        <w:rPr>
          <w:rFonts w:eastAsia="Calibri"/>
          <w:color w:val="000000"/>
          <w:sz w:val="28"/>
          <w:szCs w:val="28"/>
          <w:lang w:eastAsia="en-US"/>
        </w:rPr>
      </w:pPr>
      <w:r w:rsidRPr="002E2A70">
        <w:rPr>
          <w:rFonts w:eastAsia="Calibri"/>
          <w:color w:val="000000"/>
          <w:sz w:val="28"/>
          <w:szCs w:val="28"/>
          <w:lang w:eastAsia="en-US"/>
        </w:rPr>
        <w:t xml:space="preserve">- ознакомление заявителя с договором социального найма и подписание его заявителем; </w:t>
      </w:r>
    </w:p>
    <w:p w:rsidR="002E2A70" w:rsidRPr="002E2A70" w:rsidRDefault="002E2A70" w:rsidP="00E433B4">
      <w:pPr>
        <w:autoSpaceDE w:val="0"/>
        <w:autoSpaceDN w:val="0"/>
        <w:adjustRightInd w:val="0"/>
        <w:ind w:firstLine="567"/>
        <w:jc w:val="both"/>
        <w:rPr>
          <w:rFonts w:eastAsia="Calibri"/>
          <w:color w:val="000000"/>
          <w:sz w:val="28"/>
          <w:szCs w:val="28"/>
          <w:lang w:eastAsia="en-US"/>
        </w:rPr>
      </w:pPr>
      <w:r w:rsidRPr="002E2A70">
        <w:rPr>
          <w:rFonts w:eastAsia="Calibri"/>
          <w:color w:val="000000"/>
          <w:sz w:val="28"/>
          <w:szCs w:val="28"/>
          <w:lang w:eastAsia="en-US"/>
        </w:rPr>
        <w:t xml:space="preserve">- подписание договора социального найма жилого помещения главой поселения; </w:t>
      </w:r>
    </w:p>
    <w:p w:rsidR="002E2A70" w:rsidRPr="002E2A70" w:rsidRDefault="002E2A70" w:rsidP="00E433B4">
      <w:pPr>
        <w:autoSpaceDE w:val="0"/>
        <w:autoSpaceDN w:val="0"/>
        <w:adjustRightInd w:val="0"/>
        <w:ind w:firstLine="567"/>
        <w:jc w:val="both"/>
        <w:rPr>
          <w:rFonts w:eastAsia="Calibri"/>
          <w:color w:val="000000"/>
          <w:sz w:val="28"/>
          <w:szCs w:val="28"/>
          <w:lang w:eastAsia="en-US"/>
        </w:rPr>
      </w:pPr>
      <w:r w:rsidRPr="002E2A70">
        <w:rPr>
          <w:rFonts w:eastAsia="Calibri"/>
          <w:color w:val="000000"/>
          <w:sz w:val="28"/>
          <w:szCs w:val="28"/>
          <w:lang w:eastAsia="en-US"/>
        </w:rPr>
        <w:t xml:space="preserve">- регистрация договора; </w:t>
      </w:r>
    </w:p>
    <w:p w:rsidR="002E2A70" w:rsidRPr="002E2A70" w:rsidRDefault="002E2A70" w:rsidP="00E433B4">
      <w:pPr>
        <w:autoSpaceDE w:val="0"/>
        <w:autoSpaceDN w:val="0"/>
        <w:adjustRightInd w:val="0"/>
        <w:ind w:firstLine="567"/>
        <w:jc w:val="both"/>
        <w:rPr>
          <w:rFonts w:eastAsia="Calibri"/>
          <w:color w:val="000000"/>
          <w:sz w:val="28"/>
          <w:szCs w:val="28"/>
          <w:lang w:eastAsia="en-US"/>
        </w:rPr>
      </w:pPr>
      <w:r w:rsidRPr="002E2A70">
        <w:rPr>
          <w:rFonts w:eastAsia="Calibri"/>
          <w:color w:val="000000"/>
          <w:sz w:val="28"/>
          <w:szCs w:val="28"/>
          <w:lang w:eastAsia="en-US"/>
        </w:rPr>
        <w:t xml:space="preserve">- выдача договора. </w:t>
      </w:r>
    </w:p>
    <w:p w:rsidR="00F9163C" w:rsidRPr="00E433B4" w:rsidRDefault="00F9163C" w:rsidP="00E433B4">
      <w:pPr>
        <w:autoSpaceDE w:val="0"/>
        <w:autoSpaceDN w:val="0"/>
        <w:adjustRightInd w:val="0"/>
        <w:ind w:firstLine="567"/>
        <w:jc w:val="both"/>
        <w:rPr>
          <w:rFonts w:eastAsia="Calibri"/>
          <w:color w:val="000000"/>
          <w:sz w:val="28"/>
          <w:szCs w:val="28"/>
          <w:lang w:eastAsia="en-US"/>
        </w:rPr>
      </w:pPr>
      <w:r w:rsidRPr="00E433B4">
        <w:rPr>
          <w:rFonts w:eastAsia="Calibri"/>
          <w:b/>
          <w:bCs/>
          <w:color w:val="000000"/>
          <w:sz w:val="28"/>
          <w:szCs w:val="28"/>
          <w:lang w:eastAsia="en-US"/>
        </w:rPr>
        <w:t>3.2.</w:t>
      </w:r>
      <w:r w:rsidRPr="00E433B4">
        <w:rPr>
          <w:rFonts w:eastAsia="Calibri"/>
          <w:bCs/>
          <w:color w:val="000000"/>
          <w:sz w:val="28"/>
          <w:szCs w:val="28"/>
          <w:lang w:eastAsia="en-US"/>
        </w:rPr>
        <w:t xml:space="preserve"> </w:t>
      </w:r>
      <w:r w:rsidRPr="00E433B4">
        <w:rPr>
          <w:rFonts w:eastAsia="Calibri"/>
          <w:color w:val="000000"/>
          <w:sz w:val="28"/>
          <w:szCs w:val="28"/>
          <w:lang w:eastAsia="en-US"/>
        </w:rPr>
        <w:t xml:space="preserve">Последовательность и сроки выполнения административных процедур, а также требования к порядку их выполнения. </w:t>
      </w:r>
    </w:p>
    <w:p w:rsidR="00F9163C" w:rsidRPr="00E433B4" w:rsidRDefault="00F9163C" w:rsidP="00E433B4">
      <w:pPr>
        <w:autoSpaceDE w:val="0"/>
        <w:autoSpaceDN w:val="0"/>
        <w:adjustRightInd w:val="0"/>
        <w:ind w:firstLine="567"/>
        <w:jc w:val="both"/>
        <w:rPr>
          <w:rFonts w:eastAsia="Calibri"/>
          <w:color w:val="000000"/>
          <w:sz w:val="28"/>
          <w:szCs w:val="28"/>
          <w:lang w:eastAsia="en-US"/>
        </w:rPr>
      </w:pPr>
      <w:r w:rsidRPr="00E433B4">
        <w:rPr>
          <w:rFonts w:eastAsia="Calibri"/>
          <w:color w:val="000000"/>
          <w:sz w:val="28"/>
          <w:szCs w:val="28"/>
          <w:lang w:eastAsia="en-US"/>
        </w:rPr>
        <w:t xml:space="preserve">Процедура предоставления муниципальной услуги начинается с подачи заявителем лично (либо его представителем) заявления по установленной форме, приведенной </w:t>
      </w:r>
      <w:r w:rsidR="00B90EAF">
        <w:rPr>
          <w:rFonts w:eastAsia="Calibri"/>
          <w:color w:val="000000"/>
          <w:sz w:val="28"/>
          <w:szCs w:val="28"/>
          <w:lang w:eastAsia="en-US"/>
        </w:rPr>
        <w:t>(</w:t>
      </w:r>
      <w:r w:rsidRPr="00E433B4">
        <w:rPr>
          <w:rFonts w:eastAsia="Calibri"/>
          <w:color w:val="000000"/>
          <w:sz w:val="28"/>
          <w:szCs w:val="28"/>
          <w:lang w:eastAsia="en-US"/>
        </w:rPr>
        <w:t>в приложении № 1</w:t>
      </w:r>
      <w:r w:rsidR="00B90EAF">
        <w:rPr>
          <w:rFonts w:eastAsia="Calibri"/>
          <w:color w:val="000000"/>
          <w:sz w:val="28"/>
          <w:szCs w:val="28"/>
          <w:lang w:eastAsia="en-US"/>
        </w:rPr>
        <w:t>)</w:t>
      </w:r>
      <w:r w:rsidRPr="00E433B4">
        <w:rPr>
          <w:rFonts w:eastAsia="Calibri"/>
          <w:color w:val="000000"/>
          <w:sz w:val="28"/>
          <w:szCs w:val="28"/>
          <w:lang w:eastAsia="en-US"/>
        </w:rPr>
        <w:t xml:space="preserve"> к настоящему административному регламенту. </w:t>
      </w:r>
    </w:p>
    <w:p w:rsidR="00F9163C" w:rsidRPr="00E433B4" w:rsidRDefault="00F9163C" w:rsidP="00E433B4">
      <w:pPr>
        <w:autoSpaceDE w:val="0"/>
        <w:autoSpaceDN w:val="0"/>
        <w:adjustRightInd w:val="0"/>
        <w:ind w:firstLine="567"/>
        <w:jc w:val="both"/>
        <w:rPr>
          <w:rFonts w:eastAsia="Calibri"/>
          <w:color w:val="000000"/>
          <w:sz w:val="28"/>
          <w:szCs w:val="28"/>
          <w:lang w:eastAsia="en-US"/>
        </w:rPr>
      </w:pPr>
      <w:r w:rsidRPr="00E433B4">
        <w:rPr>
          <w:rFonts w:eastAsia="Calibri"/>
          <w:color w:val="000000"/>
          <w:sz w:val="28"/>
          <w:szCs w:val="28"/>
          <w:lang w:eastAsia="en-US"/>
        </w:rPr>
        <w:t xml:space="preserve">Специалист администрации, ответственный за прием документов и оформление договора социального найма в день обращения заявителя: устанавливает личность заявителя, проверяет наличие всех документов, сверяет </w:t>
      </w:r>
      <w:r w:rsidRPr="00E433B4">
        <w:rPr>
          <w:rFonts w:eastAsia="Calibri"/>
          <w:color w:val="000000"/>
          <w:sz w:val="28"/>
          <w:szCs w:val="28"/>
          <w:lang w:eastAsia="en-US"/>
        </w:rPr>
        <w:lastRenderedPageBreak/>
        <w:t xml:space="preserve">оригиналы и копии документов, полномочия представителей заявителя, регистрирует заявление и визирует его у главы </w:t>
      </w:r>
      <w:r w:rsidR="00C54066">
        <w:rPr>
          <w:rFonts w:eastAsia="Calibri"/>
          <w:color w:val="000000"/>
          <w:sz w:val="28"/>
          <w:szCs w:val="28"/>
          <w:lang w:eastAsia="en-US"/>
        </w:rPr>
        <w:t>Бессергеневского</w:t>
      </w:r>
      <w:r w:rsidR="00C54066" w:rsidRPr="00E433B4">
        <w:rPr>
          <w:rFonts w:eastAsia="Calibri"/>
          <w:color w:val="000000"/>
          <w:sz w:val="28"/>
          <w:szCs w:val="28"/>
          <w:lang w:eastAsia="en-US"/>
        </w:rPr>
        <w:t xml:space="preserve"> </w:t>
      </w:r>
      <w:r w:rsidR="00C54066">
        <w:rPr>
          <w:rFonts w:eastAsia="Calibri"/>
          <w:color w:val="000000"/>
          <w:sz w:val="28"/>
          <w:szCs w:val="28"/>
          <w:lang w:eastAsia="en-US"/>
        </w:rPr>
        <w:t>сельского поселения</w:t>
      </w:r>
      <w:r w:rsidRPr="00E433B4">
        <w:rPr>
          <w:rFonts w:eastAsia="Calibri"/>
          <w:color w:val="000000"/>
          <w:sz w:val="28"/>
          <w:szCs w:val="28"/>
          <w:lang w:eastAsia="en-US"/>
        </w:rPr>
        <w:t>.</w:t>
      </w:r>
    </w:p>
    <w:p w:rsidR="00F9163C" w:rsidRDefault="00F9163C" w:rsidP="00E433B4">
      <w:pPr>
        <w:autoSpaceDE w:val="0"/>
        <w:autoSpaceDN w:val="0"/>
        <w:adjustRightInd w:val="0"/>
        <w:ind w:firstLine="567"/>
        <w:jc w:val="both"/>
        <w:rPr>
          <w:rFonts w:eastAsia="Calibri"/>
          <w:color w:val="000000"/>
          <w:sz w:val="28"/>
          <w:szCs w:val="28"/>
          <w:lang w:eastAsia="en-US"/>
        </w:rPr>
      </w:pPr>
      <w:r w:rsidRPr="00E433B4">
        <w:rPr>
          <w:rFonts w:eastAsia="Calibri"/>
          <w:color w:val="000000"/>
          <w:sz w:val="28"/>
          <w:szCs w:val="28"/>
          <w:lang w:eastAsia="en-US"/>
        </w:rPr>
        <w:t>В случае несоответствия представленных документов требованиям действующего законодательства или настоящего административного регламента, либо необходимости предоставления дополнительных документов, заявитель уведомляется о сроках предоставления документов.</w:t>
      </w:r>
    </w:p>
    <w:p w:rsidR="00CE27D4" w:rsidRPr="001614C8" w:rsidRDefault="00CE27D4" w:rsidP="00CE27D4">
      <w:pPr>
        <w:pStyle w:val="ConsPlusNormal"/>
        <w:widowControl/>
        <w:ind w:firstLine="540"/>
        <w:jc w:val="both"/>
        <w:rPr>
          <w:rFonts w:ascii="Times New Roman" w:hAnsi="Times New Roman" w:cs="Times New Roman"/>
          <w:color w:val="000000"/>
          <w:sz w:val="28"/>
          <w:szCs w:val="28"/>
        </w:rPr>
      </w:pPr>
      <w:r w:rsidRPr="001614C8">
        <w:rPr>
          <w:rFonts w:ascii="Times New Roman" w:hAnsi="Times New Roman" w:cs="Times New Roman"/>
          <w:b/>
          <w:color w:val="000000"/>
          <w:sz w:val="28"/>
          <w:szCs w:val="28"/>
        </w:rPr>
        <w:t>Требования к форме и характеру взаимодействия</w:t>
      </w:r>
      <w:r w:rsidRPr="001614C8">
        <w:rPr>
          <w:rFonts w:ascii="Times New Roman" w:hAnsi="Times New Roman" w:cs="Times New Roman"/>
          <w:color w:val="000000"/>
          <w:sz w:val="28"/>
          <w:szCs w:val="28"/>
        </w:rPr>
        <w:t xml:space="preserve"> ответственного исполнителя с заявителями:</w:t>
      </w:r>
    </w:p>
    <w:p w:rsidR="00CE27D4" w:rsidRPr="001614C8" w:rsidRDefault="00CE27D4" w:rsidP="00CE27D4">
      <w:pPr>
        <w:pStyle w:val="ConsPlusNormal"/>
        <w:widowControl/>
        <w:ind w:firstLine="540"/>
        <w:jc w:val="both"/>
        <w:rPr>
          <w:rFonts w:ascii="Times New Roman" w:hAnsi="Times New Roman" w:cs="Times New Roman"/>
          <w:color w:val="000000"/>
          <w:sz w:val="28"/>
          <w:szCs w:val="28"/>
        </w:rPr>
      </w:pPr>
      <w:r w:rsidRPr="001614C8">
        <w:rPr>
          <w:rFonts w:ascii="Times New Roman" w:hAnsi="Times New Roman" w:cs="Times New Roman"/>
          <w:color w:val="000000"/>
          <w:sz w:val="28"/>
          <w:szCs w:val="28"/>
        </w:rPr>
        <w:t>- при ответе на телефонные звонки ответственный исполнитель представляется, назвав свои фамилию, имя, отчество, должность, наименование отдела, предлагает представиться собеседнику, выслушивает и уточняет суть вопроса. Во время разговора следует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w:t>
      </w:r>
    </w:p>
    <w:p w:rsidR="00CE27D4" w:rsidRPr="001614C8" w:rsidRDefault="00CE27D4" w:rsidP="00CE27D4">
      <w:pPr>
        <w:pStyle w:val="ConsPlusNormal"/>
        <w:widowControl/>
        <w:ind w:firstLine="540"/>
        <w:jc w:val="both"/>
        <w:rPr>
          <w:rFonts w:ascii="Times New Roman" w:hAnsi="Times New Roman" w:cs="Times New Roman"/>
          <w:color w:val="000000"/>
          <w:sz w:val="28"/>
          <w:szCs w:val="28"/>
        </w:rPr>
      </w:pPr>
      <w:r w:rsidRPr="001614C8">
        <w:rPr>
          <w:rFonts w:ascii="Times New Roman" w:hAnsi="Times New Roman" w:cs="Times New Roman"/>
          <w:color w:val="000000"/>
          <w:sz w:val="28"/>
          <w:szCs w:val="28"/>
        </w:rPr>
        <w:t>- при личном обращении заявителей ответственный исполнитель должен представиться, указать фамилию, имя и отчество, сообщить занимаемую должность, самостоятельно дать ответ на заданный заявителем вопрос;</w:t>
      </w:r>
    </w:p>
    <w:p w:rsidR="00CE27D4" w:rsidRPr="001614C8" w:rsidRDefault="00CE27D4" w:rsidP="00CE27D4">
      <w:pPr>
        <w:pStyle w:val="ConsPlusNormal"/>
        <w:widowControl/>
        <w:ind w:firstLine="540"/>
        <w:jc w:val="both"/>
        <w:rPr>
          <w:rFonts w:ascii="Times New Roman" w:hAnsi="Times New Roman" w:cs="Times New Roman"/>
          <w:color w:val="000000"/>
          <w:sz w:val="28"/>
          <w:szCs w:val="28"/>
        </w:rPr>
      </w:pPr>
      <w:r w:rsidRPr="001614C8">
        <w:rPr>
          <w:rFonts w:ascii="Times New Roman" w:hAnsi="Times New Roman" w:cs="Times New Roman"/>
          <w:color w:val="000000"/>
          <w:sz w:val="28"/>
          <w:szCs w:val="28"/>
        </w:rPr>
        <w:t>- в конце консультирования (по телефону или лично) ответственный исполнитель, осуществляющий консультирование, должен кратко подвести итоги и перечислить меры, которые следует принять заявителю (кто именно, когда и что должен сделать);</w:t>
      </w:r>
    </w:p>
    <w:p w:rsidR="00CE27D4" w:rsidRPr="001614C8" w:rsidRDefault="00CE27D4" w:rsidP="00CE27D4">
      <w:pPr>
        <w:pStyle w:val="ConsPlusNormal"/>
        <w:widowControl/>
        <w:ind w:firstLine="0"/>
        <w:jc w:val="both"/>
        <w:rPr>
          <w:rFonts w:ascii="Times New Roman" w:hAnsi="Times New Roman" w:cs="Times New Roman"/>
          <w:color w:val="000000"/>
          <w:sz w:val="28"/>
          <w:szCs w:val="28"/>
        </w:rPr>
      </w:pPr>
      <w:r w:rsidRPr="001614C8">
        <w:rPr>
          <w:rFonts w:ascii="Times New Roman" w:hAnsi="Times New Roman" w:cs="Times New Roman"/>
          <w:color w:val="000000"/>
          <w:sz w:val="28"/>
          <w:szCs w:val="28"/>
        </w:rPr>
        <w:t xml:space="preserve">         - ответ на письменные обращения и обращения по электронной почте дается в простой, четкой и понятной форме с указанием фамилии и инициалов, номера телефона специалиста отдела, исполнившего ответ на обращение. Ответ на письменное обращение подписывается Главой </w:t>
      </w:r>
      <w:r>
        <w:rPr>
          <w:rFonts w:ascii="Times New Roman" w:hAnsi="Times New Roman" w:cs="Times New Roman"/>
          <w:sz w:val="28"/>
          <w:szCs w:val="28"/>
        </w:rPr>
        <w:t>Бессергеневского</w:t>
      </w:r>
      <w:r w:rsidRPr="001614C8">
        <w:rPr>
          <w:rFonts w:ascii="Times New Roman" w:hAnsi="Times New Roman" w:cs="Times New Roman"/>
          <w:color w:val="000000"/>
          <w:sz w:val="28"/>
          <w:szCs w:val="28"/>
        </w:rPr>
        <w:t xml:space="preserve"> сельского поселения. </w:t>
      </w:r>
      <w:r w:rsidRPr="001614C8">
        <w:rPr>
          <w:rFonts w:ascii="Times New Roman" w:hAnsi="Times New Roman" w:cs="Times New Roman"/>
          <w:b/>
          <w:color w:val="000000"/>
          <w:sz w:val="28"/>
          <w:szCs w:val="28"/>
        </w:rPr>
        <w:t>Ответ на письменные обращения</w:t>
      </w:r>
      <w:r w:rsidRPr="001614C8">
        <w:rPr>
          <w:rFonts w:ascii="Times New Roman" w:hAnsi="Times New Roman" w:cs="Times New Roman"/>
          <w:color w:val="000000"/>
          <w:sz w:val="28"/>
          <w:szCs w:val="28"/>
        </w:rPr>
        <w:t xml:space="preserve"> и обращения по электронной почте дается </w:t>
      </w:r>
      <w:r w:rsidRPr="001614C8">
        <w:rPr>
          <w:rFonts w:ascii="Times New Roman" w:hAnsi="Times New Roman" w:cs="Times New Roman"/>
          <w:b/>
          <w:color w:val="000000"/>
          <w:sz w:val="28"/>
          <w:szCs w:val="28"/>
        </w:rPr>
        <w:t>в срок, не превышающий 30 дней</w:t>
      </w:r>
      <w:r w:rsidRPr="001614C8">
        <w:rPr>
          <w:rFonts w:ascii="Times New Roman" w:hAnsi="Times New Roman" w:cs="Times New Roman"/>
          <w:color w:val="000000"/>
          <w:sz w:val="28"/>
          <w:szCs w:val="28"/>
        </w:rPr>
        <w:t xml:space="preserve"> со дня регистрации обращения.</w:t>
      </w:r>
    </w:p>
    <w:p w:rsidR="00F9163C" w:rsidRPr="00E433B4" w:rsidRDefault="00F9163C" w:rsidP="00E433B4">
      <w:pPr>
        <w:autoSpaceDE w:val="0"/>
        <w:autoSpaceDN w:val="0"/>
        <w:adjustRightInd w:val="0"/>
        <w:ind w:firstLine="567"/>
        <w:jc w:val="both"/>
        <w:rPr>
          <w:rFonts w:eastAsia="Calibri"/>
          <w:color w:val="000000"/>
          <w:sz w:val="28"/>
          <w:szCs w:val="28"/>
          <w:lang w:eastAsia="en-US"/>
        </w:rPr>
      </w:pPr>
      <w:r w:rsidRPr="00F4118E">
        <w:rPr>
          <w:rFonts w:eastAsia="Calibri"/>
          <w:b/>
          <w:bCs/>
          <w:color w:val="000000"/>
          <w:sz w:val="28"/>
          <w:szCs w:val="28"/>
          <w:lang w:eastAsia="en-US"/>
        </w:rPr>
        <w:t>3.</w:t>
      </w:r>
      <w:r w:rsidR="00F4118E" w:rsidRPr="00F4118E">
        <w:rPr>
          <w:rFonts w:eastAsia="Calibri"/>
          <w:b/>
          <w:bCs/>
          <w:color w:val="000000"/>
          <w:sz w:val="28"/>
          <w:szCs w:val="28"/>
          <w:lang w:eastAsia="en-US"/>
        </w:rPr>
        <w:t>3</w:t>
      </w:r>
      <w:r w:rsidRPr="00F4118E">
        <w:rPr>
          <w:rFonts w:eastAsia="Calibri"/>
          <w:b/>
          <w:bCs/>
          <w:color w:val="000000"/>
          <w:sz w:val="28"/>
          <w:szCs w:val="28"/>
          <w:lang w:eastAsia="en-US"/>
        </w:rPr>
        <w:t>.</w:t>
      </w:r>
      <w:r w:rsidRPr="00E433B4">
        <w:rPr>
          <w:rFonts w:eastAsia="Calibri"/>
          <w:bCs/>
          <w:color w:val="000000"/>
          <w:sz w:val="28"/>
          <w:szCs w:val="28"/>
          <w:lang w:eastAsia="en-US"/>
        </w:rPr>
        <w:t xml:space="preserve"> </w:t>
      </w:r>
      <w:r w:rsidRPr="00E433B4">
        <w:rPr>
          <w:rFonts w:eastAsia="Calibri"/>
          <w:color w:val="000000"/>
          <w:sz w:val="28"/>
          <w:szCs w:val="28"/>
          <w:lang w:eastAsia="en-US"/>
        </w:rPr>
        <w:t>Проверка предоставленных документов.</w:t>
      </w:r>
    </w:p>
    <w:p w:rsidR="00F9163C" w:rsidRPr="00E433B4" w:rsidRDefault="00F9163C" w:rsidP="00E433B4">
      <w:pPr>
        <w:autoSpaceDE w:val="0"/>
        <w:autoSpaceDN w:val="0"/>
        <w:adjustRightInd w:val="0"/>
        <w:ind w:firstLine="567"/>
        <w:jc w:val="both"/>
        <w:rPr>
          <w:rFonts w:eastAsia="Calibri"/>
          <w:color w:val="000000"/>
          <w:sz w:val="28"/>
          <w:szCs w:val="28"/>
          <w:lang w:eastAsia="en-US"/>
        </w:rPr>
      </w:pPr>
      <w:r w:rsidRPr="00E433B4">
        <w:rPr>
          <w:rFonts w:eastAsia="Calibri"/>
          <w:color w:val="000000"/>
          <w:sz w:val="28"/>
          <w:szCs w:val="28"/>
          <w:lang w:eastAsia="en-US"/>
        </w:rPr>
        <w:t>Основанием для начала действия являются полученные документы. Специалист в десятидневный срок с момента принятия документов проводит их экспертизу на отсутствие оснований, предусмотренных в п. 2.8 настоящего Регламента.</w:t>
      </w:r>
    </w:p>
    <w:p w:rsidR="00F9163C" w:rsidRPr="00E433B4" w:rsidRDefault="00F9163C" w:rsidP="00E433B4">
      <w:pPr>
        <w:autoSpaceDE w:val="0"/>
        <w:autoSpaceDN w:val="0"/>
        <w:adjustRightInd w:val="0"/>
        <w:ind w:firstLine="567"/>
        <w:jc w:val="both"/>
        <w:rPr>
          <w:rFonts w:eastAsia="Calibri"/>
          <w:color w:val="000000"/>
          <w:sz w:val="28"/>
          <w:szCs w:val="28"/>
          <w:lang w:eastAsia="en-US"/>
        </w:rPr>
      </w:pPr>
      <w:r w:rsidRPr="00F4118E">
        <w:rPr>
          <w:rFonts w:eastAsia="Calibri"/>
          <w:b/>
          <w:bCs/>
          <w:color w:val="000000"/>
          <w:sz w:val="28"/>
          <w:szCs w:val="28"/>
          <w:lang w:eastAsia="en-US"/>
        </w:rPr>
        <w:t>3.</w:t>
      </w:r>
      <w:r w:rsidR="00F4118E" w:rsidRPr="00F4118E">
        <w:rPr>
          <w:rFonts w:eastAsia="Calibri"/>
          <w:b/>
          <w:bCs/>
          <w:color w:val="000000"/>
          <w:sz w:val="28"/>
          <w:szCs w:val="28"/>
          <w:lang w:eastAsia="en-US"/>
        </w:rPr>
        <w:t>4</w:t>
      </w:r>
      <w:r w:rsidRPr="00F4118E">
        <w:rPr>
          <w:rFonts w:eastAsia="Calibri"/>
          <w:b/>
          <w:bCs/>
          <w:color w:val="000000"/>
          <w:sz w:val="28"/>
          <w:szCs w:val="28"/>
          <w:lang w:eastAsia="en-US"/>
        </w:rPr>
        <w:t>.</w:t>
      </w:r>
      <w:r w:rsidRPr="00E433B4">
        <w:rPr>
          <w:rFonts w:eastAsia="Calibri"/>
          <w:bCs/>
          <w:color w:val="000000"/>
          <w:sz w:val="28"/>
          <w:szCs w:val="28"/>
          <w:lang w:eastAsia="en-US"/>
        </w:rPr>
        <w:t xml:space="preserve"> </w:t>
      </w:r>
      <w:r w:rsidRPr="00E433B4">
        <w:rPr>
          <w:rFonts w:eastAsia="Calibri"/>
          <w:color w:val="000000"/>
          <w:sz w:val="28"/>
          <w:szCs w:val="28"/>
          <w:lang w:eastAsia="en-US"/>
        </w:rPr>
        <w:t>Принятие решения о заключении договора социального найма.</w:t>
      </w:r>
    </w:p>
    <w:p w:rsidR="00F9163C" w:rsidRPr="00E433B4" w:rsidRDefault="00F9163C" w:rsidP="00E433B4">
      <w:pPr>
        <w:autoSpaceDE w:val="0"/>
        <w:autoSpaceDN w:val="0"/>
        <w:adjustRightInd w:val="0"/>
        <w:ind w:firstLine="567"/>
        <w:jc w:val="both"/>
        <w:rPr>
          <w:rFonts w:eastAsia="Calibri"/>
          <w:color w:val="000000"/>
          <w:sz w:val="28"/>
          <w:szCs w:val="28"/>
          <w:lang w:eastAsia="en-US"/>
        </w:rPr>
      </w:pPr>
      <w:r w:rsidRPr="00E433B4">
        <w:rPr>
          <w:rFonts w:eastAsia="Calibri"/>
          <w:color w:val="000000"/>
          <w:sz w:val="28"/>
          <w:szCs w:val="28"/>
          <w:lang w:eastAsia="en-US"/>
        </w:rPr>
        <w:t xml:space="preserve">Для жилых помещений, находящихся в пользовании заявителя: по результатам рассмотрения заявления и представленных документов принимается решение либо о заключении договора социального найма жилого помещения в форме распоряжения главы </w:t>
      </w:r>
      <w:r w:rsidR="00C54066">
        <w:rPr>
          <w:rFonts w:eastAsia="Calibri"/>
          <w:color w:val="000000"/>
          <w:sz w:val="28"/>
          <w:szCs w:val="28"/>
          <w:lang w:eastAsia="en-US"/>
        </w:rPr>
        <w:t>Бессергене</w:t>
      </w:r>
      <w:r w:rsidR="00C54066" w:rsidRPr="00E433B4">
        <w:rPr>
          <w:rFonts w:eastAsia="Calibri"/>
          <w:color w:val="000000"/>
          <w:sz w:val="28"/>
          <w:szCs w:val="28"/>
          <w:lang w:eastAsia="en-US"/>
        </w:rPr>
        <w:t>вско</w:t>
      </w:r>
      <w:r w:rsidR="00C54066">
        <w:rPr>
          <w:rFonts w:eastAsia="Calibri"/>
          <w:color w:val="000000"/>
          <w:sz w:val="28"/>
          <w:szCs w:val="28"/>
          <w:lang w:eastAsia="en-US"/>
        </w:rPr>
        <w:t>го</w:t>
      </w:r>
      <w:r w:rsidR="00C54066" w:rsidRPr="00E433B4">
        <w:rPr>
          <w:rFonts w:eastAsia="Calibri"/>
          <w:color w:val="000000"/>
          <w:sz w:val="28"/>
          <w:szCs w:val="28"/>
          <w:lang w:eastAsia="en-US"/>
        </w:rPr>
        <w:t xml:space="preserve"> </w:t>
      </w:r>
      <w:r w:rsidRPr="00E433B4">
        <w:rPr>
          <w:rFonts w:eastAsia="Calibri"/>
          <w:color w:val="000000"/>
          <w:sz w:val="28"/>
          <w:szCs w:val="28"/>
          <w:lang w:eastAsia="en-US"/>
        </w:rPr>
        <w:t>сельского поселения, либо выдается мотивированный отказ в заключени</w:t>
      </w:r>
      <w:proofErr w:type="gramStart"/>
      <w:r w:rsidRPr="00E433B4">
        <w:rPr>
          <w:rFonts w:eastAsia="Calibri"/>
          <w:color w:val="000000"/>
          <w:sz w:val="28"/>
          <w:szCs w:val="28"/>
          <w:lang w:eastAsia="en-US"/>
        </w:rPr>
        <w:t>и</w:t>
      </w:r>
      <w:proofErr w:type="gramEnd"/>
      <w:r w:rsidRPr="00E433B4">
        <w:rPr>
          <w:rFonts w:eastAsia="Calibri"/>
          <w:color w:val="000000"/>
          <w:sz w:val="28"/>
          <w:szCs w:val="28"/>
          <w:lang w:eastAsia="en-US"/>
        </w:rPr>
        <w:t xml:space="preserve"> договора в случаях, указанных в п. 2.8. настоящего административного регламента.</w:t>
      </w:r>
    </w:p>
    <w:p w:rsidR="00F9163C" w:rsidRPr="00E433B4" w:rsidRDefault="00F9163C" w:rsidP="00E433B4">
      <w:pPr>
        <w:autoSpaceDE w:val="0"/>
        <w:autoSpaceDN w:val="0"/>
        <w:adjustRightInd w:val="0"/>
        <w:ind w:firstLine="567"/>
        <w:jc w:val="both"/>
        <w:rPr>
          <w:rFonts w:eastAsia="Calibri"/>
          <w:color w:val="000000"/>
          <w:sz w:val="28"/>
          <w:szCs w:val="28"/>
          <w:lang w:eastAsia="en-US"/>
        </w:rPr>
      </w:pPr>
      <w:r w:rsidRPr="00E433B4">
        <w:rPr>
          <w:rFonts w:eastAsia="Calibri"/>
          <w:color w:val="000000"/>
          <w:sz w:val="28"/>
          <w:szCs w:val="28"/>
          <w:lang w:eastAsia="en-US"/>
        </w:rPr>
        <w:t>Отказ в заключени</w:t>
      </w:r>
      <w:proofErr w:type="gramStart"/>
      <w:r w:rsidRPr="00E433B4">
        <w:rPr>
          <w:rFonts w:eastAsia="Calibri"/>
          <w:color w:val="000000"/>
          <w:sz w:val="28"/>
          <w:szCs w:val="28"/>
          <w:lang w:eastAsia="en-US"/>
        </w:rPr>
        <w:t>и</w:t>
      </w:r>
      <w:proofErr w:type="gramEnd"/>
      <w:r w:rsidRPr="00E433B4">
        <w:rPr>
          <w:rFonts w:eastAsia="Calibri"/>
          <w:color w:val="000000"/>
          <w:sz w:val="28"/>
          <w:szCs w:val="28"/>
          <w:lang w:eastAsia="en-US"/>
        </w:rPr>
        <w:t xml:space="preserve"> договора социального найма муниципального жилого помещения оформляется в письменной форме и направляется заявителю не позднее 15 рабочих дней с момента регистрации заявления с пакетом документов. </w:t>
      </w:r>
    </w:p>
    <w:p w:rsidR="00F9163C" w:rsidRDefault="00F9163C" w:rsidP="00E433B4">
      <w:pPr>
        <w:autoSpaceDE w:val="0"/>
        <w:autoSpaceDN w:val="0"/>
        <w:adjustRightInd w:val="0"/>
        <w:ind w:firstLine="567"/>
        <w:jc w:val="both"/>
        <w:rPr>
          <w:rFonts w:eastAsia="Calibri"/>
          <w:color w:val="000000"/>
          <w:sz w:val="28"/>
          <w:szCs w:val="28"/>
          <w:lang w:eastAsia="en-US"/>
        </w:rPr>
      </w:pPr>
      <w:r w:rsidRPr="00F4118E">
        <w:rPr>
          <w:rFonts w:eastAsia="Calibri"/>
          <w:b/>
          <w:bCs/>
          <w:color w:val="000000"/>
          <w:sz w:val="28"/>
          <w:szCs w:val="28"/>
          <w:lang w:eastAsia="en-US"/>
        </w:rPr>
        <w:lastRenderedPageBreak/>
        <w:t>3.</w:t>
      </w:r>
      <w:r w:rsidR="00F4118E" w:rsidRPr="00F4118E">
        <w:rPr>
          <w:rFonts w:eastAsia="Calibri"/>
          <w:b/>
          <w:bCs/>
          <w:color w:val="000000"/>
          <w:sz w:val="28"/>
          <w:szCs w:val="28"/>
          <w:lang w:eastAsia="en-US"/>
        </w:rPr>
        <w:t>5</w:t>
      </w:r>
      <w:r w:rsidRPr="00F4118E">
        <w:rPr>
          <w:rFonts w:eastAsia="Calibri"/>
          <w:b/>
          <w:bCs/>
          <w:color w:val="000000"/>
          <w:sz w:val="28"/>
          <w:szCs w:val="28"/>
          <w:lang w:eastAsia="en-US"/>
        </w:rPr>
        <w:t>.</w:t>
      </w:r>
      <w:r w:rsidRPr="00E433B4">
        <w:rPr>
          <w:rFonts w:eastAsia="Calibri"/>
          <w:bCs/>
          <w:color w:val="000000"/>
          <w:sz w:val="28"/>
          <w:szCs w:val="28"/>
          <w:lang w:eastAsia="en-US"/>
        </w:rPr>
        <w:t xml:space="preserve"> </w:t>
      </w:r>
      <w:r w:rsidRPr="00E433B4">
        <w:rPr>
          <w:rFonts w:eastAsia="Calibri"/>
          <w:color w:val="000000"/>
          <w:sz w:val="28"/>
          <w:szCs w:val="28"/>
          <w:lang w:eastAsia="en-US"/>
        </w:rPr>
        <w:t>Оформление договора социального найма муниципального жилого помещения.</w:t>
      </w:r>
    </w:p>
    <w:p w:rsidR="00F9163C" w:rsidRDefault="00F9163C" w:rsidP="00E433B4">
      <w:pPr>
        <w:autoSpaceDE w:val="0"/>
        <w:autoSpaceDN w:val="0"/>
        <w:adjustRightInd w:val="0"/>
        <w:ind w:firstLine="567"/>
        <w:jc w:val="both"/>
        <w:rPr>
          <w:rFonts w:eastAsia="Calibri"/>
          <w:color w:val="000000"/>
          <w:sz w:val="28"/>
          <w:szCs w:val="28"/>
          <w:lang w:eastAsia="en-US"/>
        </w:rPr>
      </w:pPr>
      <w:r w:rsidRPr="00E433B4">
        <w:rPr>
          <w:rFonts w:eastAsia="Calibri"/>
          <w:color w:val="000000"/>
          <w:sz w:val="28"/>
          <w:szCs w:val="28"/>
          <w:lang w:eastAsia="en-US"/>
        </w:rPr>
        <w:t>Специалист, принявший документы, заполняет бланки установленной формы договора социального найма муниципального жилого помещения в двух экземплярах. Максимальное время, затраченное на административную процедуру, не должно превышать 3-х рабочих дней.</w:t>
      </w:r>
    </w:p>
    <w:p w:rsidR="00C54066" w:rsidRPr="001614C8" w:rsidRDefault="00C54066" w:rsidP="00C54066">
      <w:pPr>
        <w:pStyle w:val="ConsPlusNormal"/>
        <w:widowControl/>
        <w:ind w:firstLine="540"/>
        <w:jc w:val="both"/>
        <w:rPr>
          <w:rFonts w:ascii="Times New Roman" w:hAnsi="Times New Roman" w:cs="Times New Roman"/>
          <w:color w:val="000000"/>
          <w:sz w:val="28"/>
          <w:szCs w:val="28"/>
        </w:rPr>
      </w:pPr>
      <w:r w:rsidRPr="001614C8">
        <w:rPr>
          <w:rFonts w:ascii="Times New Roman" w:hAnsi="Times New Roman" w:cs="Times New Roman"/>
          <w:color w:val="000000"/>
          <w:sz w:val="28"/>
          <w:szCs w:val="28"/>
        </w:rPr>
        <w:t xml:space="preserve">Ответственный исполнитель по результату проверки заявления и документов подготавливает Постановление администрации </w:t>
      </w:r>
      <w:r>
        <w:rPr>
          <w:rFonts w:ascii="Times New Roman" w:hAnsi="Times New Roman" w:cs="Times New Roman"/>
          <w:sz w:val="28"/>
          <w:szCs w:val="28"/>
        </w:rPr>
        <w:t>Бессергеневского</w:t>
      </w:r>
      <w:r w:rsidRPr="001614C8">
        <w:rPr>
          <w:rFonts w:ascii="Times New Roman" w:hAnsi="Times New Roman" w:cs="Times New Roman"/>
          <w:color w:val="000000"/>
          <w:sz w:val="28"/>
          <w:szCs w:val="28"/>
        </w:rPr>
        <w:t xml:space="preserve"> сельского поселения о постановке на учет граждан в качестве нуждающихся в жилых помещениях, предоставляемых по договорам социального найма. </w:t>
      </w:r>
    </w:p>
    <w:p w:rsidR="00F9163C" w:rsidRPr="00E433B4" w:rsidRDefault="00F9163C" w:rsidP="00E433B4">
      <w:pPr>
        <w:autoSpaceDE w:val="0"/>
        <w:autoSpaceDN w:val="0"/>
        <w:adjustRightInd w:val="0"/>
        <w:ind w:firstLine="567"/>
        <w:jc w:val="both"/>
        <w:rPr>
          <w:rFonts w:eastAsia="Calibri"/>
          <w:color w:val="000000"/>
          <w:sz w:val="28"/>
          <w:szCs w:val="28"/>
          <w:lang w:eastAsia="en-US"/>
        </w:rPr>
      </w:pPr>
      <w:r w:rsidRPr="00E433B4">
        <w:rPr>
          <w:rFonts w:eastAsia="Calibri"/>
          <w:color w:val="000000"/>
          <w:sz w:val="28"/>
          <w:szCs w:val="28"/>
          <w:lang w:eastAsia="en-US"/>
        </w:rPr>
        <w:t>Ознакомление заявителя с договором и подписание его заявителем.</w:t>
      </w:r>
    </w:p>
    <w:p w:rsidR="00F9163C" w:rsidRPr="00E433B4" w:rsidRDefault="00F9163C" w:rsidP="00E433B4">
      <w:pPr>
        <w:autoSpaceDE w:val="0"/>
        <w:autoSpaceDN w:val="0"/>
        <w:adjustRightInd w:val="0"/>
        <w:ind w:firstLine="567"/>
        <w:jc w:val="both"/>
        <w:rPr>
          <w:rFonts w:eastAsia="Calibri"/>
          <w:color w:val="000000"/>
          <w:sz w:val="28"/>
          <w:szCs w:val="28"/>
          <w:lang w:eastAsia="en-US"/>
        </w:rPr>
      </w:pPr>
      <w:r w:rsidRPr="00E433B4">
        <w:rPr>
          <w:rFonts w:eastAsia="Calibri"/>
          <w:color w:val="000000"/>
          <w:sz w:val="28"/>
          <w:szCs w:val="28"/>
          <w:lang w:eastAsia="en-US"/>
        </w:rPr>
        <w:t>Заполненный бланк договора социального найма муниципального жилого помещения передается специалистом заявителю и членам его семьи для ознакомления и подписания.</w:t>
      </w:r>
    </w:p>
    <w:p w:rsidR="00F9163C" w:rsidRPr="00E433B4" w:rsidRDefault="00F9163C" w:rsidP="00E433B4">
      <w:pPr>
        <w:autoSpaceDE w:val="0"/>
        <w:autoSpaceDN w:val="0"/>
        <w:adjustRightInd w:val="0"/>
        <w:ind w:firstLine="567"/>
        <w:jc w:val="both"/>
        <w:rPr>
          <w:rFonts w:eastAsia="Calibri"/>
          <w:color w:val="000000"/>
          <w:sz w:val="28"/>
          <w:szCs w:val="28"/>
          <w:lang w:eastAsia="en-US"/>
        </w:rPr>
      </w:pPr>
      <w:r w:rsidRPr="00E433B4">
        <w:rPr>
          <w:rFonts w:eastAsia="Calibri"/>
          <w:color w:val="000000"/>
          <w:sz w:val="28"/>
          <w:szCs w:val="28"/>
          <w:lang w:eastAsia="en-US"/>
        </w:rPr>
        <w:t>Подписание договора социального найма жилого помещения.</w:t>
      </w:r>
    </w:p>
    <w:p w:rsidR="00F9163C" w:rsidRDefault="00F9163C" w:rsidP="00E433B4">
      <w:pPr>
        <w:autoSpaceDE w:val="0"/>
        <w:autoSpaceDN w:val="0"/>
        <w:adjustRightInd w:val="0"/>
        <w:ind w:firstLine="567"/>
        <w:jc w:val="both"/>
        <w:rPr>
          <w:rFonts w:eastAsia="Calibri"/>
          <w:color w:val="000000"/>
          <w:sz w:val="28"/>
          <w:szCs w:val="28"/>
          <w:lang w:eastAsia="en-US"/>
        </w:rPr>
      </w:pPr>
      <w:r w:rsidRPr="00E433B4">
        <w:rPr>
          <w:rFonts w:eastAsia="Calibri"/>
          <w:color w:val="000000"/>
          <w:sz w:val="28"/>
          <w:szCs w:val="28"/>
          <w:lang w:eastAsia="en-US"/>
        </w:rPr>
        <w:t xml:space="preserve">После подписания договора социального найма жилого помещения заявителем, осуществляется его подписание главой </w:t>
      </w:r>
      <w:r w:rsidR="00503718">
        <w:rPr>
          <w:rFonts w:eastAsia="Calibri"/>
          <w:color w:val="000000"/>
          <w:sz w:val="28"/>
          <w:szCs w:val="28"/>
          <w:lang w:eastAsia="en-US"/>
        </w:rPr>
        <w:t>Бессергеневского</w:t>
      </w:r>
      <w:r w:rsidR="00503718" w:rsidRPr="00E433B4">
        <w:rPr>
          <w:rFonts w:eastAsia="Calibri"/>
          <w:color w:val="000000"/>
          <w:sz w:val="28"/>
          <w:szCs w:val="28"/>
          <w:lang w:eastAsia="en-US"/>
        </w:rPr>
        <w:t xml:space="preserve"> </w:t>
      </w:r>
      <w:r w:rsidRPr="00E433B4">
        <w:rPr>
          <w:rFonts w:eastAsia="Calibri"/>
          <w:color w:val="000000"/>
          <w:sz w:val="28"/>
          <w:szCs w:val="28"/>
          <w:lang w:eastAsia="en-US"/>
        </w:rPr>
        <w:t>сельского поселения</w:t>
      </w:r>
      <w:r w:rsidR="00503718">
        <w:rPr>
          <w:rFonts w:eastAsia="Calibri"/>
          <w:color w:val="000000"/>
          <w:sz w:val="28"/>
          <w:szCs w:val="28"/>
          <w:lang w:eastAsia="en-US"/>
        </w:rPr>
        <w:t xml:space="preserve"> </w:t>
      </w:r>
      <w:r w:rsidRPr="00E433B4">
        <w:rPr>
          <w:rFonts w:eastAsia="Calibri"/>
          <w:color w:val="000000"/>
          <w:sz w:val="28"/>
          <w:szCs w:val="28"/>
          <w:lang w:eastAsia="en-US"/>
        </w:rPr>
        <w:t>в установленном порядке.</w:t>
      </w:r>
    </w:p>
    <w:p w:rsidR="00F9163C" w:rsidRPr="00E433B4" w:rsidRDefault="00F9163C" w:rsidP="00E433B4">
      <w:pPr>
        <w:autoSpaceDE w:val="0"/>
        <w:autoSpaceDN w:val="0"/>
        <w:adjustRightInd w:val="0"/>
        <w:ind w:firstLine="567"/>
        <w:jc w:val="both"/>
        <w:rPr>
          <w:rFonts w:eastAsia="Calibri"/>
          <w:color w:val="000000"/>
          <w:sz w:val="28"/>
          <w:szCs w:val="28"/>
          <w:lang w:eastAsia="en-US"/>
        </w:rPr>
      </w:pPr>
      <w:r w:rsidRPr="00F4118E">
        <w:rPr>
          <w:rFonts w:eastAsia="Calibri"/>
          <w:b/>
          <w:bCs/>
          <w:color w:val="000000"/>
          <w:sz w:val="28"/>
          <w:szCs w:val="28"/>
          <w:lang w:eastAsia="en-US"/>
        </w:rPr>
        <w:t>3.</w:t>
      </w:r>
      <w:r w:rsidR="00C54066">
        <w:rPr>
          <w:rFonts w:eastAsia="Calibri"/>
          <w:b/>
          <w:bCs/>
          <w:color w:val="000000"/>
          <w:sz w:val="28"/>
          <w:szCs w:val="28"/>
          <w:lang w:eastAsia="en-US"/>
        </w:rPr>
        <w:t>6</w:t>
      </w:r>
      <w:r w:rsidRPr="00F4118E">
        <w:rPr>
          <w:rFonts w:eastAsia="Calibri"/>
          <w:b/>
          <w:bCs/>
          <w:color w:val="000000"/>
          <w:sz w:val="28"/>
          <w:szCs w:val="28"/>
          <w:lang w:eastAsia="en-US"/>
        </w:rPr>
        <w:t>.</w:t>
      </w:r>
      <w:r w:rsidRPr="00E433B4">
        <w:rPr>
          <w:rFonts w:eastAsia="Calibri"/>
          <w:bCs/>
          <w:color w:val="000000"/>
          <w:sz w:val="28"/>
          <w:szCs w:val="28"/>
          <w:lang w:eastAsia="en-US"/>
        </w:rPr>
        <w:t xml:space="preserve"> </w:t>
      </w:r>
      <w:r w:rsidRPr="00E433B4">
        <w:rPr>
          <w:rFonts w:eastAsia="Calibri"/>
          <w:color w:val="000000"/>
          <w:sz w:val="28"/>
          <w:szCs w:val="28"/>
          <w:lang w:eastAsia="en-US"/>
        </w:rPr>
        <w:t>Регистрация договора.</w:t>
      </w:r>
    </w:p>
    <w:p w:rsidR="00F9163C" w:rsidRPr="00E433B4" w:rsidRDefault="00F9163C" w:rsidP="00E433B4">
      <w:pPr>
        <w:autoSpaceDE w:val="0"/>
        <w:autoSpaceDN w:val="0"/>
        <w:adjustRightInd w:val="0"/>
        <w:ind w:firstLine="567"/>
        <w:jc w:val="both"/>
        <w:rPr>
          <w:rFonts w:eastAsia="Calibri"/>
          <w:color w:val="000000"/>
          <w:sz w:val="28"/>
          <w:szCs w:val="28"/>
          <w:lang w:eastAsia="en-US"/>
        </w:rPr>
      </w:pPr>
      <w:r w:rsidRPr="00E433B4">
        <w:rPr>
          <w:rFonts w:eastAsia="Calibri"/>
          <w:color w:val="000000"/>
          <w:sz w:val="28"/>
          <w:szCs w:val="28"/>
          <w:lang w:eastAsia="en-US"/>
        </w:rPr>
        <w:t>Оформленный и подписанный в двухстороннем порядке договор социального найма регистрируется в журнале регистрации договоров.</w:t>
      </w:r>
    </w:p>
    <w:p w:rsidR="00F9163C" w:rsidRPr="00E433B4" w:rsidRDefault="00F9163C" w:rsidP="00E433B4">
      <w:pPr>
        <w:autoSpaceDE w:val="0"/>
        <w:autoSpaceDN w:val="0"/>
        <w:adjustRightInd w:val="0"/>
        <w:ind w:firstLine="567"/>
        <w:jc w:val="both"/>
        <w:rPr>
          <w:rFonts w:eastAsia="Calibri"/>
          <w:color w:val="000000"/>
          <w:sz w:val="28"/>
          <w:szCs w:val="28"/>
          <w:lang w:eastAsia="en-US"/>
        </w:rPr>
      </w:pPr>
      <w:r w:rsidRPr="00E433B4">
        <w:rPr>
          <w:rFonts w:eastAsia="Calibri"/>
          <w:color w:val="000000"/>
          <w:sz w:val="28"/>
          <w:szCs w:val="28"/>
          <w:lang w:eastAsia="en-US"/>
        </w:rPr>
        <w:t>Выдача договора.</w:t>
      </w:r>
    </w:p>
    <w:p w:rsidR="00F9163C" w:rsidRPr="00E433B4" w:rsidRDefault="00F9163C" w:rsidP="00E433B4">
      <w:pPr>
        <w:autoSpaceDE w:val="0"/>
        <w:autoSpaceDN w:val="0"/>
        <w:adjustRightInd w:val="0"/>
        <w:ind w:firstLine="567"/>
        <w:jc w:val="both"/>
        <w:rPr>
          <w:rFonts w:eastAsia="Calibri"/>
          <w:color w:val="000000"/>
          <w:sz w:val="28"/>
          <w:szCs w:val="28"/>
          <w:lang w:eastAsia="en-US"/>
        </w:rPr>
      </w:pPr>
      <w:r w:rsidRPr="00E433B4">
        <w:rPr>
          <w:rFonts w:eastAsia="Calibri"/>
          <w:color w:val="000000"/>
          <w:sz w:val="28"/>
          <w:szCs w:val="28"/>
          <w:lang w:eastAsia="en-US"/>
        </w:rPr>
        <w:t>Один экземпляр указанного договора выдается заявителю, о чем в журнале регистрации договоров ставится роспись заявителя и дата получения договора.</w:t>
      </w:r>
    </w:p>
    <w:p w:rsidR="00F9163C" w:rsidRPr="00E433B4" w:rsidRDefault="00F9163C" w:rsidP="00E433B4">
      <w:pPr>
        <w:ind w:firstLine="540"/>
        <w:jc w:val="both"/>
        <w:rPr>
          <w:rFonts w:eastAsia="Calibri"/>
          <w:color w:val="000000"/>
          <w:sz w:val="28"/>
          <w:szCs w:val="28"/>
          <w:lang w:eastAsia="en-US"/>
        </w:rPr>
      </w:pPr>
      <w:r w:rsidRPr="00E433B4">
        <w:rPr>
          <w:rFonts w:eastAsia="Calibri"/>
          <w:color w:val="000000"/>
          <w:sz w:val="28"/>
          <w:szCs w:val="28"/>
          <w:lang w:eastAsia="en-US"/>
        </w:rPr>
        <w:t>Второй экземпляр договора с пакетом документов формируется в дело и хранится в администрации поселения.</w:t>
      </w:r>
    </w:p>
    <w:p w:rsidR="002E2A70" w:rsidRPr="001614C8" w:rsidRDefault="002E2A70" w:rsidP="00AB08D3">
      <w:pPr>
        <w:pStyle w:val="ConsPlusNormal"/>
        <w:widowControl/>
        <w:ind w:firstLine="540"/>
        <w:jc w:val="both"/>
        <w:rPr>
          <w:rFonts w:ascii="Times New Roman" w:hAnsi="Times New Roman" w:cs="Times New Roman"/>
          <w:b/>
          <w:color w:val="000000"/>
          <w:sz w:val="28"/>
          <w:szCs w:val="28"/>
        </w:rPr>
      </w:pPr>
    </w:p>
    <w:p w:rsidR="00AB08D3" w:rsidRPr="001614C8" w:rsidRDefault="00AB08D3" w:rsidP="00AB08D3">
      <w:pPr>
        <w:pStyle w:val="ConsPlusNormal"/>
        <w:widowControl/>
        <w:ind w:firstLine="540"/>
        <w:jc w:val="both"/>
        <w:rPr>
          <w:rFonts w:ascii="Times New Roman" w:hAnsi="Times New Roman" w:cs="Times New Roman"/>
          <w:color w:val="000000"/>
          <w:sz w:val="28"/>
          <w:szCs w:val="28"/>
        </w:rPr>
      </w:pPr>
      <w:r w:rsidRPr="001614C8">
        <w:rPr>
          <w:rFonts w:ascii="Times New Roman" w:hAnsi="Times New Roman" w:cs="Times New Roman"/>
          <w:b/>
          <w:color w:val="000000"/>
          <w:sz w:val="28"/>
          <w:szCs w:val="28"/>
        </w:rPr>
        <w:t>Ответ</w:t>
      </w:r>
      <w:r w:rsidRPr="001614C8">
        <w:rPr>
          <w:rFonts w:ascii="Times New Roman" w:hAnsi="Times New Roman" w:cs="Times New Roman"/>
          <w:color w:val="000000"/>
          <w:sz w:val="28"/>
          <w:szCs w:val="28"/>
        </w:rPr>
        <w:t xml:space="preserve"> </w:t>
      </w:r>
      <w:r w:rsidRPr="00B90EAF">
        <w:rPr>
          <w:rFonts w:ascii="Times New Roman" w:hAnsi="Times New Roman" w:cs="Times New Roman"/>
          <w:b/>
          <w:color w:val="000000"/>
          <w:sz w:val="28"/>
          <w:szCs w:val="28"/>
        </w:rPr>
        <w:t>об отказе</w:t>
      </w:r>
      <w:r w:rsidRPr="001614C8">
        <w:rPr>
          <w:rFonts w:ascii="Times New Roman" w:hAnsi="Times New Roman" w:cs="Times New Roman"/>
          <w:color w:val="000000"/>
          <w:sz w:val="28"/>
          <w:szCs w:val="28"/>
        </w:rPr>
        <w:t xml:space="preserve">, о постановке на учет граждан в качестве нуждающихся в жилых помещениях, предоставляемых по договорам социального найма </w:t>
      </w:r>
      <w:r w:rsidRPr="001614C8">
        <w:rPr>
          <w:rFonts w:ascii="Times New Roman" w:hAnsi="Times New Roman" w:cs="Times New Roman"/>
          <w:b/>
          <w:color w:val="000000"/>
          <w:sz w:val="28"/>
          <w:szCs w:val="28"/>
        </w:rPr>
        <w:t>должен содержать</w:t>
      </w:r>
      <w:r w:rsidRPr="001614C8">
        <w:rPr>
          <w:rFonts w:ascii="Times New Roman" w:hAnsi="Times New Roman" w:cs="Times New Roman"/>
          <w:color w:val="000000"/>
          <w:sz w:val="28"/>
          <w:szCs w:val="28"/>
        </w:rPr>
        <w:t>:</w:t>
      </w:r>
    </w:p>
    <w:p w:rsidR="00AB08D3" w:rsidRPr="001614C8" w:rsidRDefault="00AB08D3" w:rsidP="00AB08D3">
      <w:pPr>
        <w:pStyle w:val="ConsPlusNormal"/>
        <w:widowControl/>
        <w:ind w:firstLine="540"/>
        <w:jc w:val="both"/>
        <w:rPr>
          <w:rFonts w:ascii="Times New Roman" w:hAnsi="Times New Roman" w:cs="Times New Roman"/>
          <w:color w:val="000000"/>
          <w:sz w:val="28"/>
          <w:szCs w:val="28"/>
        </w:rPr>
      </w:pPr>
      <w:r w:rsidRPr="001614C8">
        <w:rPr>
          <w:rFonts w:ascii="Times New Roman" w:hAnsi="Times New Roman" w:cs="Times New Roman"/>
          <w:color w:val="000000"/>
          <w:sz w:val="28"/>
          <w:szCs w:val="28"/>
        </w:rPr>
        <w:t>- сведения о заявителе;</w:t>
      </w:r>
    </w:p>
    <w:p w:rsidR="00AB08D3" w:rsidRPr="001614C8" w:rsidRDefault="00AB08D3" w:rsidP="00AB08D3">
      <w:pPr>
        <w:pStyle w:val="ConsPlusNormal"/>
        <w:widowControl/>
        <w:ind w:firstLine="540"/>
        <w:jc w:val="both"/>
        <w:rPr>
          <w:rFonts w:ascii="Times New Roman" w:hAnsi="Times New Roman" w:cs="Times New Roman"/>
          <w:color w:val="000000"/>
          <w:sz w:val="28"/>
          <w:szCs w:val="28"/>
        </w:rPr>
      </w:pPr>
      <w:r w:rsidRPr="001614C8">
        <w:rPr>
          <w:rFonts w:ascii="Times New Roman" w:hAnsi="Times New Roman" w:cs="Times New Roman"/>
          <w:color w:val="000000"/>
          <w:sz w:val="28"/>
          <w:szCs w:val="28"/>
        </w:rPr>
        <w:t>- причину и основание для отказа;</w:t>
      </w:r>
    </w:p>
    <w:p w:rsidR="00AB08D3" w:rsidRPr="001614C8" w:rsidRDefault="00AB08D3" w:rsidP="00AB08D3">
      <w:pPr>
        <w:pStyle w:val="ConsPlusNormal"/>
        <w:widowControl/>
        <w:ind w:firstLine="0"/>
        <w:jc w:val="both"/>
        <w:rPr>
          <w:rFonts w:ascii="Times New Roman" w:hAnsi="Times New Roman" w:cs="Times New Roman"/>
          <w:color w:val="000000"/>
          <w:sz w:val="28"/>
          <w:szCs w:val="28"/>
        </w:rPr>
      </w:pPr>
      <w:r w:rsidRPr="001614C8">
        <w:rPr>
          <w:rFonts w:ascii="Times New Roman" w:hAnsi="Times New Roman" w:cs="Times New Roman"/>
          <w:color w:val="000000"/>
          <w:sz w:val="28"/>
          <w:szCs w:val="28"/>
        </w:rPr>
        <w:t xml:space="preserve">   </w:t>
      </w:r>
      <w:r w:rsidR="00CE27D4">
        <w:rPr>
          <w:rFonts w:ascii="Times New Roman" w:hAnsi="Times New Roman" w:cs="Times New Roman"/>
          <w:color w:val="000000"/>
          <w:sz w:val="28"/>
          <w:szCs w:val="28"/>
        </w:rPr>
        <w:t xml:space="preserve">    </w:t>
      </w:r>
      <w:r w:rsidRPr="001614C8">
        <w:rPr>
          <w:rFonts w:ascii="Times New Roman" w:hAnsi="Times New Roman" w:cs="Times New Roman"/>
          <w:color w:val="000000"/>
          <w:sz w:val="28"/>
          <w:szCs w:val="28"/>
        </w:rPr>
        <w:t>- способ обжалования принятого решения.</w:t>
      </w:r>
    </w:p>
    <w:p w:rsidR="002E2A70" w:rsidRDefault="002E2A70" w:rsidP="00AB08D3">
      <w:pPr>
        <w:pStyle w:val="ConsPlusNormal"/>
        <w:widowControl/>
        <w:ind w:firstLine="0"/>
        <w:jc w:val="both"/>
        <w:rPr>
          <w:rFonts w:ascii="Times New Roman" w:hAnsi="Times New Roman" w:cs="Times New Roman"/>
          <w:color w:val="000000"/>
          <w:sz w:val="28"/>
          <w:szCs w:val="28"/>
        </w:rPr>
      </w:pPr>
    </w:p>
    <w:p w:rsidR="00AB08D3" w:rsidRPr="001614C8" w:rsidRDefault="00AB08D3" w:rsidP="00AB08D3">
      <w:pPr>
        <w:pStyle w:val="ConsPlusNormal"/>
        <w:widowControl/>
        <w:ind w:firstLine="0"/>
        <w:jc w:val="center"/>
        <w:outlineLvl w:val="1"/>
        <w:rPr>
          <w:rFonts w:ascii="Times New Roman" w:hAnsi="Times New Roman" w:cs="Times New Roman"/>
          <w:b/>
          <w:bCs/>
          <w:color w:val="000000"/>
          <w:sz w:val="28"/>
          <w:szCs w:val="28"/>
        </w:rPr>
      </w:pPr>
      <w:r w:rsidRPr="001614C8">
        <w:rPr>
          <w:rFonts w:ascii="Times New Roman" w:hAnsi="Times New Roman" w:cs="Times New Roman"/>
          <w:b/>
          <w:bCs/>
          <w:color w:val="000000"/>
          <w:sz w:val="28"/>
          <w:szCs w:val="28"/>
        </w:rPr>
        <w:t xml:space="preserve">    </w:t>
      </w:r>
      <w:r w:rsidR="00273E30">
        <w:rPr>
          <w:rFonts w:ascii="Times New Roman" w:hAnsi="Times New Roman" w:cs="Times New Roman"/>
          <w:b/>
          <w:bCs/>
          <w:color w:val="000000"/>
          <w:sz w:val="28"/>
          <w:szCs w:val="28"/>
        </w:rPr>
        <w:t>4</w:t>
      </w:r>
      <w:r w:rsidRPr="001614C8">
        <w:rPr>
          <w:rFonts w:ascii="Times New Roman" w:hAnsi="Times New Roman" w:cs="Times New Roman"/>
          <w:b/>
          <w:bCs/>
          <w:color w:val="000000"/>
          <w:sz w:val="28"/>
          <w:szCs w:val="28"/>
        </w:rPr>
        <w:t xml:space="preserve">. </w:t>
      </w:r>
      <w:r w:rsidR="00273E30">
        <w:rPr>
          <w:rFonts w:ascii="Times New Roman" w:hAnsi="Times New Roman" w:cs="Times New Roman"/>
          <w:b/>
          <w:bCs/>
          <w:color w:val="000000"/>
          <w:sz w:val="28"/>
          <w:szCs w:val="28"/>
        </w:rPr>
        <w:t>Ф</w:t>
      </w:r>
      <w:r w:rsidRPr="001614C8">
        <w:rPr>
          <w:rFonts w:ascii="Times New Roman" w:hAnsi="Times New Roman" w:cs="Times New Roman"/>
          <w:b/>
          <w:bCs/>
          <w:color w:val="000000"/>
          <w:sz w:val="28"/>
          <w:szCs w:val="28"/>
        </w:rPr>
        <w:t xml:space="preserve">ормы </w:t>
      </w:r>
      <w:proofErr w:type="gramStart"/>
      <w:r w:rsidRPr="001614C8">
        <w:rPr>
          <w:rFonts w:ascii="Times New Roman" w:hAnsi="Times New Roman" w:cs="Times New Roman"/>
          <w:b/>
          <w:bCs/>
          <w:color w:val="000000"/>
          <w:sz w:val="28"/>
          <w:szCs w:val="28"/>
        </w:rPr>
        <w:t>контроля за</w:t>
      </w:r>
      <w:proofErr w:type="gramEnd"/>
      <w:r w:rsidRPr="001614C8">
        <w:rPr>
          <w:rFonts w:ascii="Times New Roman" w:hAnsi="Times New Roman" w:cs="Times New Roman"/>
          <w:b/>
          <w:bCs/>
          <w:color w:val="000000"/>
          <w:sz w:val="28"/>
          <w:szCs w:val="28"/>
        </w:rPr>
        <w:t xml:space="preserve"> предоставлением </w:t>
      </w:r>
    </w:p>
    <w:p w:rsidR="00AB08D3" w:rsidRPr="001614C8" w:rsidRDefault="00AB08D3" w:rsidP="00AB08D3">
      <w:pPr>
        <w:pStyle w:val="ConsPlusNormal"/>
        <w:widowControl/>
        <w:ind w:firstLine="0"/>
        <w:jc w:val="center"/>
        <w:outlineLvl w:val="1"/>
        <w:rPr>
          <w:rFonts w:ascii="Times New Roman" w:hAnsi="Times New Roman" w:cs="Times New Roman"/>
          <w:b/>
          <w:bCs/>
          <w:color w:val="000000"/>
          <w:sz w:val="28"/>
          <w:szCs w:val="28"/>
        </w:rPr>
      </w:pPr>
      <w:r w:rsidRPr="001614C8">
        <w:rPr>
          <w:rFonts w:ascii="Times New Roman" w:hAnsi="Times New Roman" w:cs="Times New Roman"/>
          <w:b/>
          <w:bCs/>
          <w:color w:val="000000"/>
          <w:sz w:val="28"/>
          <w:szCs w:val="28"/>
        </w:rPr>
        <w:t>муниципальной услуги</w:t>
      </w:r>
      <w:r w:rsidR="00273E30" w:rsidRPr="00273E30">
        <w:rPr>
          <w:rFonts w:ascii="Times New Roman" w:hAnsi="Times New Roman" w:cs="Times New Roman"/>
          <w:b/>
          <w:bCs/>
          <w:color w:val="000000"/>
          <w:sz w:val="28"/>
          <w:szCs w:val="28"/>
        </w:rPr>
        <w:t xml:space="preserve"> </w:t>
      </w:r>
    </w:p>
    <w:p w:rsidR="00AB08D3" w:rsidRPr="001614C8" w:rsidRDefault="00AB08D3" w:rsidP="00AB08D3">
      <w:pPr>
        <w:pStyle w:val="ConsPlusNormal"/>
        <w:widowControl/>
        <w:ind w:firstLine="0"/>
        <w:jc w:val="center"/>
        <w:outlineLvl w:val="1"/>
        <w:rPr>
          <w:rFonts w:ascii="Times New Roman" w:hAnsi="Times New Roman" w:cs="Times New Roman"/>
          <w:b/>
          <w:bCs/>
          <w:color w:val="000000"/>
          <w:sz w:val="28"/>
          <w:szCs w:val="28"/>
        </w:rPr>
      </w:pPr>
    </w:p>
    <w:p w:rsidR="00D31227" w:rsidRPr="00D31227" w:rsidRDefault="00AB08D3" w:rsidP="00D31227">
      <w:pPr>
        <w:autoSpaceDE w:val="0"/>
        <w:autoSpaceDN w:val="0"/>
        <w:adjustRightInd w:val="0"/>
        <w:ind w:firstLine="567"/>
        <w:jc w:val="both"/>
        <w:rPr>
          <w:rFonts w:eastAsia="Calibri"/>
          <w:color w:val="000000"/>
          <w:sz w:val="28"/>
          <w:szCs w:val="28"/>
          <w:lang w:eastAsia="en-US"/>
        </w:rPr>
      </w:pPr>
      <w:r w:rsidRPr="002E2A70">
        <w:rPr>
          <w:b/>
          <w:color w:val="000000"/>
          <w:sz w:val="28"/>
          <w:szCs w:val="28"/>
        </w:rPr>
        <w:t>4.1.</w:t>
      </w:r>
      <w:r w:rsidRPr="001614C8">
        <w:rPr>
          <w:color w:val="000000"/>
          <w:sz w:val="28"/>
          <w:szCs w:val="28"/>
        </w:rPr>
        <w:t xml:space="preserve"> </w:t>
      </w:r>
      <w:r w:rsidR="00D31227" w:rsidRPr="00D31227">
        <w:rPr>
          <w:rFonts w:eastAsia="Calibri"/>
          <w:color w:val="000000"/>
          <w:sz w:val="28"/>
          <w:szCs w:val="28"/>
          <w:lang w:eastAsia="en-US"/>
        </w:rPr>
        <w:t xml:space="preserve">Текущий контроль за соблюдением последовательности действий, определенных административными процедурами по исполнению </w:t>
      </w:r>
      <w:proofErr w:type="spellStart"/>
      <w:proofErr w:type="gramStart"/>
      <w:r w:rsidR="00D31227" w:rsidRPr="00D31227">
        <w:rPr>
          <w:rFonts w:eastAsia="Calibri"/>
          <w:color w:val="000000"/>
          <w:sz w:val="28"/>
          <w:szCs w:val="28"/>
          <w:lang w:eastAsia="en-US"/>
        </w:rPr>
        <w:t>муници</w:t>
      </w:r>
      <w:r w:rsidR="00D31227">
        <w:rPr>
          <w:rFonts w:eastAsia="Calibri"/>
          <w:color w:val="000000"/>
          <w:sz w:val="28"/>
          <w:szCs w:val="28"/>
          <w:lang w:eastAsia="en-US"/>
        </w:rPr>
        <w:t>-</w:t>
      </w:r>
      <w:r w:rsidR="00D31227" w:rsidRPr="00D31227">
        <w:rPr>
          <w:rFonts w:eastAsia="Calibri"/>
          <w:color w:val="000000"/>
          <w:sz w:val="28"/>
          <w:szCs w:val="28"/>
          <w:lang w:eastAsia="en-US"/>
        </w:rPr>
        <w:t>пальной</w:t>
      </w:r>
      <w:proofErr w:type="spellEnd"/>
      <w:proofErr w:type="gramEnd"/>
      <w:r w:rsidR="00D31227" w:rsidRPr="00D31227">
        <w:rPr>
          <w:rFonts w:eastAsia="Calibri"/>
          <w:color w:val="000000"/>
          <w:sz w:val="28"/>
          <w:szCs w:val="28"/>
          <w:lang w:eastAsia="en-US"/>
        </w:rPr>
        <w:t xml:space="preserve"> услуги и принятием решений осуществляется заместителем главы администрации </w:t>
      </w:r>
      <w:r w:rsidR="00D31227">
        <w:rPr>
          <w:rFonts w:eastAsia="Calibri"/>
          <w:color w:val="000000"/>
          <w:sz w:val="28"/>
          <w:szCs w:val="28"/>
          <w:lang w:eastAsia="en-US"/>
        </w:rPr>
        <w:t xml:space="preserve">Бессергеневского </w:t>
      </w:r>
      <w:r w:rsidR="00D31227" w:rsidRPr="00D31227">
        <w:rPr>
          <w:rFonts w:eastAsia="Calibri"/>
          <w:color w:val="000000"/>
          <w:sz w:val="28"/>
          <w:szCs w:val="28"/>
          <w:lang w:eastAsia="en-US"/>
        </w:rPr>
        <w:t>сельского поселения, курирующим данный вопрос.</w:t>
      </w:r>
    </w:p>
    <w:p w:rsidR="00D31227" w:rsidRDefault="00D31227" w:rsidP="00AB08D3">
      <w:pPr>
        <w:pStyle w:val="ConsPlusNormal"/>
        <w:widowControl/>
        <w:ind w:firstLine="540"/>
        <w:jc w:val="both"/>
        <w:rPr>
          <w:rFonts w:ascii="Times New Roman" w:hAnsi="Times New Roman" w:cs="Times New Roman"/>
          <w:color w:val="000000"/>
          <w:sz w:val="28"/>
          <w:szCs w:val="28"/>
        </w:rPr>
      </w:pPr>
      <w:r w:rsidRPr="00D31227">
        <w:rPr>
          <w:rFonts w:ascii="Times New Roman" w:hAnsi="Times New Roman" w:cs="Times New Roman"/>
          <w:b/>
          <w:color w:val="000000"/>
          <w:sz w:val="28"/>
          <w:szCs w:val="28"/>
        </w:rPr>
        <w:t>4.2.</w:t>
      </w:r>
      <w:r>
        <w:rPr>
          <w:rFonts w:ascii="Times New Roman" w:hAnsi="Times New Roman" w:cs="Times New Roman"/>
          <w:color w:val="000000"/>
          <w:sz w:val="28"/>
          <w:szCs w:val="28"/>
        </w:rPr>
        <w:t xml:space="preserve"> П</w:t>
      </w:r>
      <w:r w:rsidRPr="001614C8">
        <w:rPr>
          <w:rFonts w:ascii="Times New Roman" w:hAnsi="Times New Roman" w:cs="Times New Roman"/>
          <w:color w:val="000000"/>
          <w:sz w:val="28"/>
          <w:szCs w:val="28"/>
        </w:rPr>
        <w:t xml:space="preserve">роведение проверок </w:t>
      </w:r>
      <w:r>
        <w:rPr>
          <w:rFonts w:ascii="Times New Roman" w:hAnsi="Times New Roman" w:cs="Times New Roman"/>
          <w:color w:val="000000"/>
          <w:sz w:val="28"/>
          <w:szCs w:val="28"/>
        </w:rPr>
        <w:t xml:space="preserve">может носить плановый и внеплановый характер. При проверке могут рассматриваться все вопросы, связанные с </w:t>
      </w:r>
      <w:r w:rsidRPr="001614C8">
        <w:rPr>
          <w:rFonts w:ascii="Times New Roman" w:hAnsi="Times New Roman" w:cs="Times New Roman"/>
          <w:color w:val="000000"/>
          <w:sz w:val="28"/>
          <w:szCs w:val="28"/>
        </w:rPr>
        <w:t>предоставлени</w:t>
      </w:r>
      <w:r>
        <w:rPr>
          <w:rFonts w:ascii="Times New Roman" w:hAnsi="Times New Roman" w:cs="Times New Roman"/>
          <w:color w:val="000000"/>
          <w:sz w:val="28"/>
          <w:szCs w:val="28"/>
        </w:rPr>
        <w:t>ем</w:t>
      </w:r>
      <w:r w:rsidRPr="001614C8">
        <w:rPr>
          <w:rFonts w:ascii="Times New Roman" w:hAnsi="Times New Roman" w:cs="Times New Roman"/>
          <w:color w:val="000000"/>
          <w:sz w:val="28"/>
          <w:szCs w:val="28"/>
        </w:rPr>
        <w:t xml:space="preserve"> муниципальной услуги</w:t>
      </w:r>
      <w:r>
        <w:rPr>
          <w:rFonts w:ascii="Times New Roman" w:hAnsi="Times New Roman" w:cs="Times New Roman"/>
          <w:color w:val="000000"/>
          <w:sz w:val="28"/>
          <w:szCs w:val="28"/>
        </w:rPr>
        <w:t xml:space="preserve">, или опросы, связанные с </w:t>
      </w:r>
      <w:r>
        <w:rPr>
          <w:rFonts w:ascii="Times New Roman" w:hAnsi="Times New Roman" w:cs="Times New Roman"/>
          <w:color w:val="000000"/>
          <w:sz w:val="28"/>
          <w:szCs w:val="28"/>
        </w:rPr>
        <w:lastRenderedPageBreak/>
        <w:t>исполнением той или иной административной процедуры. Проверка также может проводиться по конкретному обращению заинтересованных лиц.</w:t>
      </w:r>
    </w:p>
    <w:p w:rsidR="00D31227" w:rsidRDefault="00D31227" w:rsidP="00AB08D3">
      <w:pPr>
        <w:pStyle w:val="ConsPlusNormal"/>
        <w:widowControl/>
        <w:ind w:firstLine="540"/>
        <w:jc w:val="both"/>
        <w:rPr>
          <w:rFonts w:ascii="Times New Roman" w:eastAsia="Calibri" w:hAnsi="Times New Roman" w:cs="Times New Roman"/>
          <w:color w:val="000000"/>
          <w:sz w:val="28"/>
          <w:szCs w:val="28"/>
          <w:lang w:eastAsia="en-US"/>
        </w:rPr>
      </w:pPr>
      <w:r>
        <w:rPr>
          <w:rFonts w:ascii="Times New Roman" w:hAnsi="Times New Roman" w:cs="Times New Roman"/>
          <w:color w:val="000000"/>
          <w:sz w:val="28"/>
          <w:szCs w:val="28"/>
        </w:rPr>
        <w:t>Плановые проверки проводятся в соответствии с планом работы администрации; внеплановые – по инициативе</w:t>
      </w:r>
      <w:r w:rsidR="005F4402">
        <w:rPr>
          <w:rFonts w:ascii="Times New Roman" w:hAnsi="Times New Roman" w:cs="Times New Roman"/>
          <w:color w:val="000000"/>
          <w:sz w:val="28"/>
          <w:szCs w:val="28"/>
        </w:rPr>
        <w:t xml:space="preserve"> </w:t>
      </w:r>
      <w:r w:rsidR="005F4402" w:rsidRPr="005F4402">
        <w:rPr>
          <w:rFonts w:ascii="Times New Roman" w:eastAsia="Calibri" w:hAnsi="Times New Roman" w:cs="Times New Roman"/>
          <w:color w:val="000000"/>
          <w:sz w:val="28"/>
          <w:szCs w:val="28"/>
          <w:lang w:eastAsia="en-US"/>
        </w:rPr>
        <w:t>заместителем главы администрации Бессергеневского сельского поселения</w:t>
      </w:r>
      <w:r w:rsidR="005F4402">
        <w:rPr>
          <w:rFonts w:ascii="Times New Roman" w:eastAsia="Calibri" w:hAnsi="Times New Roman" w:cs="Times New Roman"/>
          <w:color w:val="000000"/>
          <w:sz w:val="28"/>
          <w:szCs w:val="28"/>
          <w:lang w:eastAsia="en-US"/>
        </w:rPr>
        <w:t>. Основанием для проведения внеплановой проверки может служить устная или письменная жалоба, поступившая в администрацию поселения.</w:t>
      </w:r>
    </w:p>
    <w:p w:rsidR="005F4402" w:rsidRDefault="005F4402" w:rsidP="00AB08D3">
      <w:pPr>
        <w:pStyle w:val="ConsPlusNormal"/>
        <w:widowControl/>
        <w:ind w:firstLine="540"/>
        <w:jc w:val="both"/>
        <w:rPr>
          <w:rFonts w:ascii="Times New Roman" w:eastAsia="Calibri" w:hAnsi="Times New Roman" w:cs="Times New Roman"/>
          <w:b/>
          <w:color w:val="000000"/>
          <w:sz w:val="28"/>
          <w:szCs w:val="28"/>
          <w:lang w:eastAsia="en-US"/>
        </w:rPr>
      </w:pPr>
      <w:r w:rsidRPr="005F4402">
        <w:rPr>
          <w:rFonts w:ascii="Times New Roman" w:eastAsia="Calibri" w:hAnsi="Times New Roman" w:cs="Times New Roman"/>
          <w:b/>
          <w:color w:val="000000"/>
          <w:sz w:val="28"/>
          <w:szCs w:val="28"/>
          <w:lang w:eastAsia="en-US"/>
        </w:rPr>
        <w:t xml:space="preserve">4.3. </w:t>
      </w:r>
      <w:r w:rsidRPr="005F4402">
        <w:rPr>
          <w:rFonts w:ascii="Times New Roman" w:eastAsia="Calibri" w:hAnsi="Times New Roman" w:cs="Times New Roman"/>
          <w:color w:val="000000"/>
          <w:sz w:val="28"/>
          <w:szCs w:val="28"/>
          <w:lang w:eastAsia="en-US"/>
        </w:rPr>
        <w:t>Должностные лица, по вине которых допущены нарушения положений настоящего административного регламента, несут дисциплинарную или иную ответственность в соответствии с законодательством Российской Федерации.</w:t>
      </w:r>
    </w:p>
    <w:p w:rsidR="00503718" w:rsidRPr="001614C8" w:rsidRDefault="005F4402" w:rsidP="00503718">
      <w:pPr>
        <w:pStyle w:val="ConsPlusNormal"/>
        <w:widowControl/>
        <w:ind w:firstLine="540"/>
        <w:jc w:val="both"/>
        <w:rPr>
          <w:rFonts w:ascii="Times New Roman" w:hAnsi="Times New Roman" w:cs="Times New Roman"/>
          <w:color w:val="000000"/>
          <w:sz w:val="28"/>
          <w:szCs w:val="28"/>
        </w:rPr>
      </w:pPr>
      <w:r w:rsidRPr="005F4402">
        <w:rPr>
          <w:rFonts w:ascii="Times New Roman" w:hAnsi="Times New Roman" w:cs="Times New Roman"/>
          <w:b/>
          <w:color w:val="000000"/>
          <w:sz w:val="28"/>
          <w:szCs w:val="28"/>
        </w:rPr>
        <w:t>4.4.</w:t>
      </w:r>
      <w:r>
        <w:rPr>
          <w:rFonts w:ascii="Times New Roman" w:hAnsi="Times New Roman" w:cs="Times New Roman"/>
          <w:color w:val="000000"/>
          <w:sz w:val="28"/>
          <w:szCs w:val="28"/>
        </w:rPr>
        <w:t xml:space="preserve"> </w:t>
      </w:r>
      <w:r w:rsidR="00AB08D3" w:rsidRPr="001614C8">
        <w:rPr>
          <w:rFonts w:ascii="Times New Roman" w:hAnsi="Times New Roman" w:cs="Times New Roman"/>
          <w:color w:val="000000"/>
          <w:sz w:val="28"/>
          <w:szCs w:val="28"/>
        </w:rPr>
        <w:t xml:space="preserve">Контроль </w:t>
      </w:r>
      <w:r>
        <w:rPr>
          <w:rFonts w:ascii="Times New Roman" w:hAnsi="Times New Roman" w:cs="Times New Roman"/>
          <w:color w:val="000000"/>
          <w:sz w:val="28"/>
          <w:szCs w:val="28"/>
        </w:rPr>
        <w:t xml:space="preserve">исполнения </w:t>
      </w:r>
      <w:r w:rsidR="00AB08D3" w:rsidRPr="001614C8">
        <w:rPr>
          <w:rFonts w:ascii="Times New Roman" w:hAnsi="Times New Roman" w:cs="Times New Roman"/>
          <w:color w:val="000000"/>
          <w:sz w:val="28"/>
          <w:szCs w:val="28"/>
        </w:rPr>
        <w:t xml:space="preserve">полноты </w:t>
      </w:r>
      <w:r w:rsidRPr="005F4402">
        <w:rPr>
          <w:rFonts w:ascii="Times New Roman" w:eastAsia="Calibri" w:hAnsi="Times New Roman" w:cs="Times New Roman"/>
          <w:color w:val="000000"/>
          <w:sz w:val="28"/>
          <w:szCs w:val="28"/>
          <w:lang w:eastAsia="en-US"/>
        </w:rPr>
        <w:t>муниципальной услуги</w:t>
      </w:r>
      <w:r w:rsidRPr="00621DFE">
        <w:rPr>
          <w:rFonts w:eastAsia="Calibri"/>
          <w:color w:val="000000"/>
          <w:sz w:val="24"/>
          <w:szCs w:val="24"/>
          <w:lang w:eastAsia="en-US"/>
        </w:rPr>
        <w:t xml:space="preserve"> </w:t>
      </w:r>
      <w:r w:rsidRPr="005F4402">
        <w:rPr>
          <w:rFonts w:ascii="Times New Roman" w:eastAsia="Calibri" w:hAnsi="Times New Roman" w:cs="Times New Roman"/>
          <w:color w:val="000000"/>
          <w:sz w:val="28"/>
          <w:szCs w:val="28"/>
          <w:lang w:eastAsia="en-US"/>
        </w:rPr>
        <w:t>может быть</w:t>
      </w:r>
      <w:r>
        <w:rPr>
          <w:rFonts w:eastAsia="Calibri"/>
          <w:color w:val="000000"/>
          <w:sz w:val="24"/>
          <w:szCs w:val="24"/>
          <w:lang w:eastAsia="en-US"/>
        </w:rPr>
        <w:t xml:space="preserve"> </w:t>
      </w:r>
      <w:r w:rsidR="00503718" w:rsidRPr="001614C8">
        <w:rPr>
          <w:rFonts w:ascii="Times New Roman" w:hAnsi="Times New Roman" w:cs="Times New Roman"/>
          <w:color w:val="000000"/>
          <w:sz w:val="28"/>
          <w:szCs w:val="28"/>
        </w:rPr>
        <w:t>осуществл</w:t>
      </w:r>
      <w:r w:rsidR="00503718">
        <w:rPr>
          <w:rFonts w:ascii="Times New Roman" w:hAnsi="Times New Roman" w:cs="Times New Roman"/>
          <w:color w:val="000000"/>
          <w:sz w:val="28"/>
          <w:szCs w:val="28"/>
        </w:rPr>
        <w:t xml:space="preserve">ен со стороны граждан, их объединений и организаций в </w:t>
      </w:r>
      <w:r w:rsidR="00503718" w:rsidRPr="001614C8">
        <w:rPr>
          <w:rFonts w:ascii="Times New Roman" w:hAnsi="Times New Roman" w:cs="Times New Roman"/>
          <w:color w:val="000000"/>
          <w:sz w:val="28"/>
          <w:szCs w:val="28"/>
        </w:rPr>
        <w:t xml:space="preserve"> соответствии с законодательством Российской Федерации</w:t>
      </w:r>
      <w:r w:rsidR="00503718">
        <w:rPr>
          <w:rFonts w:ascii="Times New Roman" w:hAnsi="Times New Roman" w:cs="Times New Roman"/>
          <w:color w:val="000000"/>
          <w:sz w:val="28"/>
          <w:szCs w:val="28"/>
        </w:rPr>
        <w:t>.</w:t>
      </w:r>
    </w:p>
    <w:p w:rsidR="00D31227" w:rsidRDefault="00D31227" w:rsidP="00AB08D3">
      <w:pPr>
        <w:pStyle w:val="ConsPlusNormal"/>
        <w:widowControl/>
        <w:ind w:firstLine="0"/>
        <w:jc w:val="both"/>
        <w:rPr>
          <w:rFonts w:ascii="Times New Roman" w:hAnsi="Times New Roman" w:cs="Times New Roman"/>
          <w:color w:val="000000"/>
          <w:sz w:val="28"/>
          <w:szCs w:val="28"/>
        </w:rPr>
      </w:pPr>
    </w:p>
    <w:p w:rsidR="00503718" w:rsidRDefault="005F4402" w:rsidP="00503718">
      <w:pPr>
        <w:pStyle w:val="ConsPlusNormal"/>
        <w:widowControl/>
        <w:ind w:firstLine="0"/>
        <w:jc w:val="center"/>
        <w:outlineLvl w:val="1"/>
        <w:rPr>
          <w:rFonts w:ascii="Times New Roman" w:hAnsi="Times New Roman" w:cs="Times New Roman"/>
          <w:b/>
          <w:bCs/>
          <w:color w:val="000000"/>
          <w:sz w:val="28"/>
          <w:szCs w:val="28"/>
        </w:rPr>
      </w:pPr>
      <w:r>
        <w:rPr>
          <w:rFonts w:ascii="Times New Roman" w:hAnsi="Times New Roman" w:cs="Times New Roman"/>
          <w:b/>
          <w:bCs/>
          <w:color w:val="000000"/>
          <w:sz w:val="28"/>
          <w:szCs w:val="28"/>
        </w:rPr>
        <w:t>5</w:t>
      </w:r>
      <w:r w:rsidR="00AB08D3" w:rsidRPr="001614C8">
        <w:rPr>
          <w:rFonts w:ascii="Times New Roman" w:hAnsi="Times New Roman" w:cs="Times New Roman"/>
          <w:b/>
          <w:bCs/>
          <w:color w:val="000000"/>
          <w:sz w:val="28"/>
          <w:szCs w:val="28"/>
        </w:rPr>
        <w:t xml:space="preserve">. </w:t>
      </w:r>
      <w:r w:rsidR="00503718">
        <w:rPr>
          <w:rFonts w:ascii="Times New Roman" w:hAnsi="Times New Roman" w:cs="Times New Roman"/>
          <w:b/>
          <w:bCs/>
          <w:color w:val="000000"/>
          <w:sz w:val="28"/>
          <w:szCs w:val="28"/>
        </w:rPr>
        <w:t>Досудебный (внесудебный) пор</w:t>
      </w:r>
      <w:r w:rsidR="00AB08D3" w:rsidRPr="001614C8">
        <w:rPr>
          <w:rFonts w:ascii="Times New Roman" w:hAnsi="Times New Roman" w:cs="Times New Roman"/>
          <w:b/>
          <w:bCs/>
          <w:color w:val="000000"/>
          <w:sz w:val="28"/>
          <w:szCs w:val="28"/>
        </w:rPr>
        <w:t xml:space="preserve">ядок обжалования </w:t>
      </w:r>
      <w:r w:rsidR="00503718">
        <w:rPr>
          <w:rFonts w:ascii="Times New Roman" w:hAnsi="Times New Roman" w:cs="Times New Roman"/>
          <w:b/>
          <w:bCs/>
          <w:color w:val="000000"/>
          <w:sz w:val="28"/>
          <w:szCs w:val="28"/>
        </w:rPr>
        <w:t xml:space="preserve">решений и </w:t>
      </w:r>
    </w:p>
    <w:p w:rsidR="00AB08D3" w:rsidRPr="001614C8" w:rsidRDefault="00AB08D3" w:rsidP="00503718">
      <w:pPr>
        <w:pStyle w:val="ConsPlusNormal"/>
        <w:widowControl/>
        <w:ind w:firstLine="0"/>
        <w:jc w:val="center"/>
        <w:outlineLvl w:val="1"/>
        <w:rPr>
          <w:rFonts w:ascii="Times New Roman" w:hAnsi="Times New Roman" w:cs="Times New Roman"/>
          <w:b/>
          <w:bCs/>
          <w:color w:val="000000"/>
          <w:sz w:val="28"/>
          <w:szCs w:val="28"/>
        </w:rPr>
      </w:pPr>
      <w:r w:rsidRPr="001614C8">
        <w:rPr>
          <w:rFonts w:ascii="Times New Roman" w:hAnsi="Times New Roman" w:cs="Times New Roman"/>
          <w:b/>
          <w:bCs/>
          <w:color w:val="000000"/>
          <w:sz w:val="28"/>
          <w:szCs w:val="28"/>
        </w:rPr>
        <w:t>действий (бездействи</w:t>
      </w:r>
      <w:r w:rsidR="00503718">
        <w:rPr>
          <w:rFonts w:ascii="Times New Roman" w:hAnsi="Times New Roman" w:cs="Times New Roman"/>
          <w:b/>
          <w:bCs/>
          <w:color w:val="000000"/>
          <w:sz w:val="28"/>
          <w:szCs w:val="28"/>
        </w:rPr>
        <w:t>й</w:t>
      </w:r>
      <w:r w:rsidRPr="001614C8">
        <w:rPr>
          <w:rFonts w:ascii="Times New Roman" w:hAnsi="Times New Roman" w:cs="Times New Roman"/>
          <w:b/>
          <w:bCs/>
          <w:color w:val="000000"/>
          <w:sz w:val="28"/>
          <w:szCs w:val="28"/>
        </w:rPr>
        <w:t xml:space="preserve">) </w:t>
      </w:r>
      <w:r w:rsidR="00503718">
        <w:rPr>
          <w:rFonts w:ascii="Times New Roman" w:hAnsi="Times New Roman" w:cs="Times New Roman"/>
          <w:b/>
          <w:bCs/>
          <w:color w:val="000000"/>
          <w:sz w:val="28"/>
          <w:szCs w:val="28"/>
        </w:rPr>
        <w:t>должностного лица</w:t>
      </w:r>
    </w:p>
    <w:p w:rsidR="00AB08D3" w:rsidRPr="001614C8" w:rsidRDefault="00AB08D3" w:rsidP="00503718">
      <w:pPr>
        <w:pStyle w:val="ConsPlusNormal"/>
        <w:widowControl/>
        <w:ind w:firstLine="0"/>
        <w:jc w:val="center"/>
        <w:rPr>
          <w:rFonts w:ascii="Times New Roman" w:hAnsi="Times New Roman" w:cs="Times New Roman"/>
          <w:b/>
          <w:bCs/>
          <w:color w:val="000000"/>
          <w:sz w:val="28"/>
          <w:szCs w:val="28"/>
        </w:rPr>
      </w:pPr>
    </w:p>
    <w:p w:rsidR="003C371E" w:rsidRDefault="00AB08D3" w:rsidP="00AB08D3">
      <w:pPr>
        <w:pStyle w:val="ConsPlusNormal"/>
        <w:widowControl/>
        <w:ind w:firstLine="540"/>
        <w:jc w:val="both"/>
        <w:rPr>
          <w:rFonts w:ascii="Times New Roman" w:hAnsi="Times New Roman" w:cs="Times New Roman"/>
          <w:color w:val="000000"/>
          <w:sz w:val="28"/>
          <w:szCs w:val="28"/>
        </w:rPr>
      </w:pPr>
      <w:r w:rsidRPr="002E2A70">
        <w:rPr>
          <w:rFonts w:ascii="Times New Roman" w:hAnsi="Times New Roman" w:cs="Times New Roman"/>
          <w:b/>
          <w:color w:val="000000"/>
          <w:sz w:val="28"/>
          <w:szCs w:val="28"/>
        </w:rPr>
        <w:t>5.1.</w:t>
      </w:r>
      <w:r w:rsidRPr="001614C8">
        <w:rPr>
          <w:rFonts w:ascii="Times New Roman" w:hAnsi="Times New Roman" w:cs="Times New Roman"/>
          <w:color w:val="000000"/>
          <w:sz w:val="28"/>
          <w:szCs w:val="28"/>
        </w:rPr>
        <w:t xml:space="preserve"> </w:t>
      </w:r>
      <w:r w:rsidR="003C371E">
        <w:rPr>
          <w:rFonts w:ascii="Times New Roman" w:hAnsi="Times New Roman" w:cs="Times New Roman"/>
          <w:color w:val="000000"/>
          <w:sz w:val="28"/>
          <w:szCs w:val="28"/>
        </w:rPr>
        <w:t xml:space="preserve">В случае если заявитель не согласен с результатом оказания муниципальной услуги, он вправе обжаловать в ходе исполнения муниципальной услуги решения и </w:t>
      </w:r>
      <w:r w:rsidR="003C371E" w:rsidRPr="001614C8">
        <w:rPr>
          <w:rFonts w:ascii="Times New Roman" w:hAnsi="Times New Roman" w:cs="Times New Roman"/>
          <w:color w:val="000000"/>
          <w:sz w:val="28"/>
          <w:szCs w:val="28"/>
        </w:rPr>
        <w:t>действи</w:t>
      </w:r>
      <w:r w:rsidR="003C371E">
        <w:rPr>
          <w:rFonts w:ascii="Times New Roman" w:hAnsi="Times New Roman" w:cs="Times New Roman"/>
          <w:color w:val="000000"/>
          <w:sz w:val="28"/>
          <w:szCs w:val="28"/>
        </w:rPr>
        <w:t>я</w:t>
      </w:r>
      <w:r w:rsidR="003C371E" w:rsidRPr="001614C8">
        <w:rPr>
          <w:rFonts w:ascii="Times New Roman" w:hAnsi="Times New Roman" w:cs="Times New Roman"/>
          <w:color w:val="000000"/>
          <w:sz w:val="28"/>
          <w:szCs w:val="28"/>
        </w:rPr>
        <w:t xml:space="preserve"> (бездействи</w:t>
      </w:r>
      <w:r w:rsidR="003C371E">
        <w:rPr>
          <w:rFonts w:ascii="Times New Roman" w:hAnsi="Times New Roman" w:cs="Times New Roman"/>
          <w:color w:val="000000"/>
          <w:sz w:val="28"/>
          <w:szCs w:val="28"/>
        </w:rPr>
        <w:t>е</w:t>
      </w:r>
      <w:r w:rsidR="003C371E" w:rsidRPr="001614C8">
        <w:rPr>
          <w:rFonts w:ascii="Times New Roman" w:hAnsi="Times New Roman" w:cs="Times New Roman"/>
          <w:color w:val="000000"/>
          <w:sz w:val="28"/>
          <w:szCs w:val="28"/>
        </w:rPr>
        <w:t>)</w:t>
      </w:r>
      <w:r w:rsidR="003C371E">
        <w:rPr>
          <w:rFonts w:ascii="Times New Roman" w:hAnsi="Times New Roman" w:cs="Times New Roman"/>
          <w:color w:val="000000"/>
          <w:sz w:val="28"/>
          <w:szCs w:val="28"/>
        </w:rPr>
        <w:t>, осуществляемые в ходе исполнения муниципальной услуги, в судебном и досудебном порядке в соответствии с действующим законодательством  Российской Федерации.</w:t>
      </w:r>
    </w:p>
    <w:p w:rsidR="003C371E" w:rsidRDefault="003C371E" w:rsidP="00AB08D3">
      <w:pPr>
        <w:pStyle w:val="ConsPlusNormal"/>
        <w:widowControl/>
        <w:ind w:firstLine="540"/>
        <w:jc w:val="both"/>
        <w:rPr>
          <w:rFonts w:ascii="Times New Roman" w:hAnsi="Times New Roman" w:cs="Times New Roman"/>
          <w:color w:val="000000"/>
          <w:sz w:val="28"/>
          <w:szCs w:val="28"/>
        </w:rPr>
      </w:pPr>
      <w:r w:rsidRPr="002E2A70">
        <w:rPr>
          <w:rFonts w:ascii="Times New Roman" w:hAnsi="Times New Roman" w:cs="Times New Roman"/>
          <w:b/>
          <w:color w:val="000000"/>
          <w:sz w:val="28"/>
          <w:szCs w:val="28"/>
        </w:rPr>
        <w:t>5.2.</w:t>
      </w:r>
      <w:r w:rsidRPr="001614C8">
        <w:rPr>
          <w:rFonts w:ascii="Times New Roman" w:hAnsi="Times New Roman" w:cs="Times New Roman"/>
          <w:color w:val="000000"/>
          <w:sz w:val="28"/>
          <w:szCs w:val="28"/>
        </w:rPr>
        <w:t xml:space="preserve"> </w:t>
      </w:r>
      <w:r>
        <w:rPr>
          <w:rFonts w:ascii="Times New Roman" w:hAnsi="Times New Roman" w:cs="Times New Roman"/>
          <w:color w:val="000000"/>
          <w:sz w:val="28"/>
          <w:szCs w:val="28"/>
        </w:rPr>
        <w:t>В досудебном порядке:</w:t>
      </w:r>
    </w:p>
    <w:p w:rsidR="00C17715" w:rsidRDefault="00AB08D3" w:rsidP="00C17715">
      <w:pPr>
        <w:pStyle w:val="ConsPlusNormal"/>
        <w:widowControl/>
        <w:ind w:firstLine="540"/>
        <w:jc w:val="both"/>
        <w:rPr>
          <w:rFonts w:ascii="Times New Roman" w:hAnsi="Times New Roman" w:cs="Times New Roman"/>
          <w:color w:val="000000"/>
          <w:sz w:val="28"/>
          <w:szCs w:val="28"/>
        </w:rPr>
      </w:pPr>
      <w:r w:rsidRPr="001614C8">
        <w:rPr>
          <w:rFonts w:ascii="Times New Roman" w:hAnsi="Times New Roman" w:cs="Times New Roman"/>
          <w:color w:val="000000"/>
          <w:sz w:val="28"/>
          <w:szCs w:val="28"/>
        </w:rPr>
        <w:t>Заявител</w:t>
      </w:r>
      <w:r w:rsidR="003C371E">
        <w:rPr>
          <w:rFonts w:ascii="Times New Roman" w:hAnsi="Times New Roman" w:cs="Times New Roman"/>
          <w:color w:val="000000"/>
          <w:sz w:val="28"/>
          <w:szCs w:val="28"/>
        </w:rPr>
        <w:t>ь</w:t>
      </w:r>
      <w:r w:rsidRPr="001614C8">
        <w:rPr>
          <w:rFonts w:ascii="Times New Roman" w:hAnsi="Times New Roman" w:cs="Times New Roman"/>
          <w:color w:val="000000"/>
          <w:sz w:val="28"/>
          <w:szCs w:val="28"/>
        </w:rPr>
        <w:t xml:space="preserve"> </w:t>
      </w:r>
      <w:r w:rsidR="003C371E">
        <w:rPr>
          <w:rFonts w:ascii="Times New Roman" w:hAnsi="Times New Roman" w:cs="Times New Roman"/>
          <w:color w:val="000000"/>
          <w:sz w:val="28"/>
          <w:szCs w:val="28"/>
        </w:rPr>
        <w:t>вправе</w:t>
      </w:r>
      <w:r w:rsidRPr="001614C8">
        <w:rPr>
          <w:rFonts w:ascii="Times New Roman" w:hAnsi="Times New Roman" w:cs="Times New Roman"/>
          <w:color w:val="000000"/>
          <w:sz w:val="28"/>
          <w:szCs w:val="28"/>
        </w:rPr>
        <w:t xml:space="preserve"> </w:t>
      </w:r>
      <w:r w:rsidR="003C371E">
        <w:rPr>
          <w:rFonts w:ascii="Times New Roman" w:hAnsi="Times New Roman" w:cs="Times New Roman"/>
          <w:color w:val="000000"/>
          <w:sz w:val="28"/>
          <w:szCs w:val="28"/>
        </w:rPr>
        <w:t xml:space="preserve">обратиться с жалобой на решение или </w:t>
      </w:r>
      <w:r w:rsidR="003C371E" w:rsidRPr="003C371E">
        <w:rPr>
          <w:rFonts w:ascii="Times New Roman" w:hAnsi="Times New Roman" w:cs="Times New Roman"/>
          <w:color w:val="000000"/>
          <w:sz w:val="28"/>
          <w:szCs w:val="28"/>
        </w:rPr>
        <w:t>действи</w:t>
      </w:r>
      <w:r w:rsidR="00C17715">
        <w:rPr>
          <w:rFonts w:ascii="Times New Roman" w:hAnsi="Times New Roman" w:cs="Times New Roman"/>
          <w:color w:val="000000"/>
          <w:sz w:val="28"/>
          <w:szCs w:val="28"/>
        </w:rPr>
        <w:t>е</w:t>
      </w:r>
      <w:r w:rsidR="003C371E" w:rsidRPr="003C371E">
        <w:rPr>
          <w:rFonts w:ascii="Times New Roman" w:hAnsi="Times New Roman" w:cs="Times New Roman"/>
          <w:color w:val="000000"/>
          <w:sz w:val="28"/>
          <w:szCs w:val="28"/>
        </w:rPr>
        <w:t xml:space="preserve"> (бездействие)</w:t>
      </w:r>
      <w:r w:rsidR="00C17715">
        <w:rPr>
          <w:rFonts w:ascii="Times New Roman" w:hAnsi="Times New Roman" w:cs="Times New Roman"/>
          <w:color w:val="000000"/>
          <w:sz w:val="28"/>
          <w:szCs w:val="28"/>
        </w:rPr>
        <w:t xml:space="preserve">, осуществляемое (принятое) в ходе </w:t>
      </w:r>
      <w:r w:rsidR="00C17715" w:rsidRPr="001614C8">
        <w:rPr>
          <w:rFonts w:ascii="Times New Roman" w:hAnsi="Times New Roman" w:cs="Times New Roman"/>
          <w:color w:val="000000"/>
          <w:sz w:val="28"/>
          <w:szCs w:val="28"/>
        </w:rPr>
        <w:t xml:space="preserve">предоставления </w:t>
      </w:r>
      <w:proofErr w:type="spellStart"/>
      <w:proofErr w:type="gramStart"/>
      <w:r w:rsidR="00C17715" w:rsidRPr="001614C8">
        <w:rPr>
          <w:rFonts w:ascii="Times New Roman" w:hAnsi="Times New Roman" w:cs="Times New Roman"/>
          <w:color w:val="000000"/>
          <w:sz w:val="28"/>
          <w:szCs w:val="28"/>
        </w:rPr>
        <w:t>муници</w:t>
      </w:r>
      <w:r w:rsidR="008A1F08">
        <w:rPr>
          <w:rFonts w:ascii="Times New Roman" w:hAnsi="Times New Roman" w:cs="Times New Roman"/>
          <w:color w:val="000000"/>
          <w:sz w:val="28"/>
          <w:szCs w:val="28"/>
        </w:rPr>
        <w:t>-</w:t>
      </w:r>
      <w:r w:rsidR="00C17715" w:rsidRPr="001614C8">
        <w:rPr>
          <w:rFonts w:ascii="Times New Roman" w:hAnsi="Times New Roman" w:cs="Times New Roman"/>
          <w:color w:val="000000"/>
          <w:sz w:val="28"/>
          <w:szCs w:val="28"/>
        </w:rPr>
        <w:t>пальной</w:t>
      </w:r>
      <w:proofErr w:type="spellEnd"/>
      <w:proofErr w:type="gramEnd"/>
      <w:r w:rsidR="00C17715" w:rsidRPr="001614C8">
        <w:rPr>
          <w:rFonts w:ascii="Times New Roman" w:hAnsi="Times New Roman" w:cs="Times New Roman"/>
          <w:color w:val="000000"/>
          <w:sz w:val="28"/>
          <w:szCs w:val="28"/>
        </w:rPr>
        <w:t xml:space="preserve"> услуги </w:t>
      </w:r>
      <w:r w:rsidR="00C17715">
        <w:rPr>
          <w:rFonts w:ascii="Times New Roman" w:hAnsi="Times New Roman" w:cs="Times New Roman"/>
          <w:color w:val="000000"/>
          <w:sz w:val="28"/>
          <w:szCs w:val="28"/>
        </w:rPr>
        <w:t xml:space="preserve">(далее – жалоба) </w:t>
      </w:r>
      <w:r w:rsidR="00C17715" w:rsidRPr="001614C8">
        <w:rPr>
          <w:rFonts w:ascii="Times New Roman" w:hAnsi="Times New Roman" w:cs="Times New Roman"/>
          <w:color w:val="000000"/>
          <w:sz w:val="28"/>
          <w:szCs w:val="28"/>
        </w:rPr>
        <w:t xml:space="preserve">в письменной форме </w:t>
      </w:r>
      <w:r w:rsidR="00C17715">
        <w:rPr>
          <w:rFonts w:ascii="Times New Roman" w:hAnsi="Times New Roman" w:cs="Times New Roman"/>
          <w:color w:val="000000"/>
          <w:sz w:val="28"/>
          <w:szCs w:val="28"/>
        </w:rPr>
        <w:t xml:space="preserve">на бумажном носителе, в </w:t>
      </w:r>
      <w:r w:rsidR="00C17715" w:rsidRPr="001614C8">
        <w:rPr>
          <w:rFonts w:ascii="Times New Roman" w:hAnsi="Times New Roman" w:cs="Times New Roman"/>
          <w:color w:val="000000"/>
          <w:sz w:val="28"/>
          <w:szCs w:val="28"/>
        </w:rPr>
        <w:t>электронной</w:t>
      </w:r>
      <w:r w:rsidR="00C17715">
        <w:rPr>
          <w:rFonts w:ascii="Times New Roman" w:hAnsi="Times New Roman" w:cs="Times New Roman"/>
          <w:color w:val="000000"/>
          <w:sz w:val="28"/>
          <w:szCs w:val="28"/>
        </w:rPr>
        <w:t xml:space="preserve"> форме в орган, </w:t>
      </w:r>
      <w:r w:rsidR="00C17715" w:rsidRPr="001614C8">
        <w:rPr>
          <w:rFonts w:ascii="Times New Roman" w:hAnsi="Times New Roman" w:cs="Times New Roman"/>
          <w:color w:val="000000"/>
          <w:sz w:val="28"/>
          <w:szCs w:val="28"/>
        </w:rPr>
        <w:t>предоставл</w:t>
      </w:r>
      <w:r w:rsidR="00C17715">
        <w:rPr>
          <w:rFonts w:ascii="Times New Roman" w:hAnsi="Times New Roman" w:cs="Times New Roman"/>
          <w:color w:val="000000"/>
          <w:sz w:val="28"/>
          <w:szCs w:val="28"/>
        </w:rPr>
        <w:t>яющий муниципальную</w:t>
      </w:r>
      <w:r w:rsidR="00C17715" w:rsidRPr="001614C8">
        <w:rPr>
          <w:rFonts w:ascii="Times New Roman" w:hAnsi="Times New Roman" w:cs="Times New Roman"/>
          <w:color w:val="000000"/>
          <w:sz w:val="28"/>
          <w:szCs w:val="28"/>
        </w:rPr>
        <w:t xml:space="preserve"> услуг</w:t>
      </w:r>
      <w:r w:rsidR="00C17715">
        <w:rPr>
          <w:rFonts w:ascii="Times New Roman" w:hAnsi="Times New Roman" w:cs="Times New Roman"/>
          <w:color w:val="000000"/>
          <w:sz w:val="28"/>
          <w:szCs w:val="28"/>
        </w:rPr>
        <w:t xml:space="preserve">у. </w:t>
      </w:r>
      <w:r w:rsidR="00C17715" w:rsidRPr="00C17715">
        <w:rPr>
          <w:rFonts w:ascii="Times New Roman" w:hAnsi="Times New Roman" w:cs="Times New Roman"/>
          <w:color w:val="000000"/>
          <w:sz w:val="28"/>
          <w:szCs w:val="28"/>
        </w:rPr>
        <w:t xml:space="preserve">Жалоба на </w:t>
      </w:r>
      <w:r w:rsidR="00C17715">
        <w:rPr>
          <w:rFonts w:ascii="Times New Roman" w:hAnsi="Times New Roman" w:cs="Times New Roman"/>
          <w:color w:val="000000"/>
          <w:sz w:val="28"/>
          <w:szCs w:val="28"/>
        </w:rPr>
        <w:t xml:space="preserve">решения или </w:t>
      </w:r>
      <w:r w:rsidR="00C17715" w:rsidRPr="00C17715">
        <w:rPr>
          <w:rFonts w:ascii="Times New Roman" w:hAnsi="Times New Roman" w:cs="Times New Roman"/>
          <w:color w:val="000000"/>
          <w:sz w:val="28"/>
          <w:szCs w:val="28"/>
        </w:rPr>
        <w:t>действи</w:t>
      </w:r>
      <w:r w:rsidR="00C17715">
        <w:rPr>
          <w:rFonts w:ascii="Times New Roman" w:hAnsi="Times New Roman" w:cs="Times New Roman"/>
          <w:color w:val="000000"/>
          <w:sz w:val="28"/>
          <w:szCs w:val="28"/>
        </w:rPr>
        <w:t>е</w:t>
      </w:r>
      <w:r w:rsidR="00C17715" w:rsidRPr="00C17715">
        <w:rPr>
          <w:rFonts w:ascii="Times New Roman" w:hAnsi="Times New Roman" w:cs="Times New Roman"/>
          <w:color w:val="000000"/>
          <w:sz w:val="28"/>
          <w:szCs w:val="28"/>
        </w:rPr>
        <w:t xml:space="preserve"> (бездействие)</w:t>
      </w:r>
      <w:r w:rsidR="00C17715">
        <w:rPr>
          <w:rFonts w:ascii="Times New Roman" w:hAnsi="Times New Roman" w:cs="Times New Roman"/>
          <w:color w:val="000000"/>
          <w:sz w:val="28"/>
          <w:szCs w:val="28"/>
        </w:rPr>
        <w:t>, принятые должностным лицом, подаются Главе администрации Бессергеневского сельского поселения, либо в вышестоящий орган.</w:t>
      </w:r>
    </w:p>
    <w:p w:rsidR="00C17715" w:rsidRDefault="00C17715" w:rsidP="00AB08D3">
      <w:pPr>
        <w:pStyle w:val="ConsPlusNormal"/>
        <w:widowControl/>
        <w:ind w:firstLine="540"/>
        <w:jc w:val="both"/>
        <w:rPr>
          <w:rFonts w:ascii="Times New Roman" w:hAnsi="Times New Roman" w:cs="Times New Roman"/>
          <w:sz w:val="28"/>
          <w:szCs w:val="28"/>
        </w:rPr>
      </w:pPr>
      <w:r w:rsidRPr="00C17715">
        <w:rPr>
          <w:rFonts w:ascii="Times New Roman" w:hAnsi="Times New Roman" w:cs="Times New Roman"/>
          <w:color w:val="000000"/>
          <w:sz w:val="28"/>
          <w:szCs w:val="28"/>
        </w:rPr>
        <w:t xml:space="preserve"> </w:t>
      </w:r>
      <w:r w:rsidRPr="00C17715">
        <w:rPr>
          <w:rFonts w:ascii="Times New Roman" w:hAnsi="Times New Roman" w:cs="Times New Roman"/>
          <w:sz w:val="28"/>
          <w:szCs w:val="28"/>
        </w:rPr>
        <w:t>Жалоба может быть направлена по почте, с использованием информационно-телекоммуникационной сети "Интернет",</w:t>
      </w:r>
      <w:r w:rsidR="004A3D4C">
        <w:rPr>
          <w:rFonts w:ascii="Times New Roman" w:hAnsi="Times New Roman" w:cs="Times New Roman"/>
          <w:sz w:val="28"/>
          <w:szCs w:val="28"/>
        </w:rPr>
        <w:t xml:space="preserve"> официального сайта </w:t>
      </w:r>
      <w:r w:rsidRPr="00C17715">
        <w:rPr>
          <w:rFonts w:ascii="Times New Roman" w:hAnsi="Times New Roman" w:cs="Times New Roman"/>
          <w:sz w:val="28"/>
          <w:szCs w:val="28"/>
        </w:rPr>
        <w:t xml:space="preserve"> </w:t>
      </w:r>
      <w:r w:rsidR="004A3D4C">
        <w:rPr>
          <w:rFonts w:ascii="Times New Roman" w:hAnsi="Times New Roman" w:cs="Times New Roman"/>
          <w:color w:val="000000"/>
          <w:sz w:val="28"/>
          <w:szCs w:val="28"/>
        </w:rPr>
        <w:t>Бессергеневского сельского поселения,</w:t>
      </w:r>
      <w:r w:rsidR="004A3D4C" w:rsidRPr="00C17715">
        <w:rPr>
          <w:rFonts w:ascii="Times New Roman" w:hAnsi="Times New Roman" w:cs="Times New Roman"/>
          <w:sz w:val="28"/>
          <w:szCs w:val="28"/>
        </w:rPr>
        <w:t xml:space="preserve"> </w:t>
      </w:r>
      <w:r w:rsidR="004A3D4C">
        <w:rPr>
          <w:rFonts w:ascii="Times New Roman" w:hAnsi="Times New Roman" w:cs="Times New Roman"/>
          <w:sz w:val="28"/>
          <w:szCs w:val="28"/>
        </w:rPr>
        <w:t xml:space="preserve">единого </w:t>
      </w:r>
      <w:r w:rsidRPr="00C17715">
        <w:rPr>
          <w:rFonts w:ascii="Times New Roman" w:hAnsi="Times New Roman" w:cs="Times New Roman"/>
          <w:sz w:val="28"/>
          <w:szCs w:val="28"/>
        </w:rPr>
        <w:t xml:space="preserve">портала государственных и муниципальных услуг, </w:t>
      </w:r>
      <w:r w:rsidR="00DC4638">
        <w:rPr>
          <w:rFonts w:ascii="Times New Roman" w:hAnsi="Times New Roman" w:cs="Times New Roman"/>
          <w:sz w:val="28"/>
          <w:szCs w:val="28"/>
        </w:rPr>
        <w:t>либо регионального портала</w:t>
      </w:r>
      <w:r w:rsidR="00DC4638" w:rsidRPr="00DC4638">
        <w:rPr>
          <w:rFonts w:ascii="Times New Roman" w:hAnsi="Times New Roman" w:cs="Times New Roman"/>
          <w:sz w:val="28"/>
          <w:szCs w:val="28"/>
        </w:rPr>
        <w:t xml:space="preserve"> </w:t>
      </w:r>
      <w:r w:rsidR="00DC4638" w:rsidRPr="00C17715">
        <w:rPr>
          <w:rFonts w:ascii="Times New Roman" w:hAnsi="Times New Roman" w:cs="Times New Roman"/>
          <w:sz w:val="28"/>
          <w:szCs w:val="28"/>
        </w:rPr>
        <w:t xml:space="preserve">государственных и </w:t>
      </w:r>
      <w:proofErr w:type="spellStart"/>
      <w:proofErr w:type="gramStart"/>
      <w:r w:rsidR="00DC4638" w:rsidRPr="00C17715">
        <w:rPr>
          <w:rFonts w:ascii="Times New Roman" w:hAnsi="Times New Roman" w:cs="Times New Roman"/>
          <w:sz w:val="28"/>
          <w:szCs w:val="28"/>
        </w:rPr>
        <w:t>муни</w:t>
      </w:r>
      <w:r w:rsidR="008A1F08">
        <w:rPr>
          <w:rFonts w:ascii="Times New Roman" w:hAnsi="Times New Roman" w:cs="Times New Roman"/>
          <w:sz w:val="28"/>
          <w:szCs w:val="28"/>
        </w:rPr>
        <w:t>-</w:t>
      </w:r>
      <w:r w:rsidR="00DC4638" w:rsidRPr="00C17715">
        <w:rPr>
          <w:rFonts w:ascii="Times New Roman" w:hAnsi="Times New Roman" w:cs="Times New Roman"/>
          <w:sz w:val="28"/>
          <w:szCs w:val="28"/>
        </w:rPr>
        <w:t>ципальных</w:t>
      </w:r>
      <w:proofErr w:type="spellEnd"/>
      <w:proofErr w:type="gramEnd"/>
      <w:r w:rsidR="00DC4638" w:rsidRPr="00C17715">
        <w:rPr>
          <w:rFonts w:ascii="Times New Roman" w:hAnsi="Times New Roman" w:cs="Times New Roman"/>
          <w:sz w:val="28"/>
          <w:szCs w:val="28"/>
        </w:rPr>
        <w:t xml:space="preserve"> услуг,</w:t>
      </w:r>
      <w:r w:rsidR="00DC4638">
        <w:rPr>
          <w:rFonts w:ascii="Times New Roman" w:hAnsi="Times New Roman" w:cs="Times New Roman"/>
          <w:sz w:val="28"/>
          <w:szCs w:val="28"/>
        </w:rPr>
        <w:t xml:space="preserve"> </w:t>
      </w:r>
      <w:r w:rsidRPr="00C17715">
        <w:rPr>
          <w:rFonts w:ascii="Times New Roman" w:hAnsi="Times New Roman" w:cs="Times New Roman"/>
          <w:sz w:val="28"/>
          <w:szCs w:val="28"/>
        </w:rPr>
        <w:t>а также может быть принята при личном приеме заявителя.</w:t>
      </w:r>
    </w:p>
    <w:p w:rsidR="00DC4638" w:rsidRDefault="00DC4638" w:rsidP="00AB08D3">
      <w:pPr>
        <w:pStyle w:val="ConsPlusNormal"/>
        <w:widowControl/>
        <w:ind w:firstLine="540"/>
        <w:jc w:val="both"/>
        <w:rPr>
          <w:rFonts w:ascii="Times New Roman" w:hAnsi="Times New Roman" w:cs="Times New Roman"/>
          <w:b/>
          <w:sz w:val="28"/>
          <w:szCs w:val="28"/>
        </w:rPr>
      </w:pPr>
      <w:r w:rsidRPr="00DC4638">
        <w:rPr>
          <w:rFonts w:ascii="Times New Roman" w:hAnsi="Times New Roman" w:cs="Times New Roman"/>
          <w:b/>
          <w:sz w:val="28"/>
          <w:szCs w:val="28"/>
        </w:rPr>
        <w:t>5.2.1.</w:t>
      </w:r>
      <w:r>
        <w:rPr>
          <w:rFonts w:ascii="Times New Roman" w:hAnsi="Times New Roman" w:cs="Times New Roman"/>
          <w:b/>
          <w:sz w:val="28"/>
          <w:szCs w:val="28"/>
        </w:rPr>
        <w:t xml:space="preserve"> </w:t>
      </w:r>
      <w:r w:rsidRPr="00DC4638">
        <w:rPr>
          <w:rFonts w:ascii="Times New Roman" w:hAnsi="Times New Roman" w:cs="Times New Roman"/>
          <w:sz w:val="28"/>
          <w:szCs w:val="28"/>
        </w:rPr>
        <w:t xml:space="preserve">Обращение в орган, </w:t>
      </w:r>
      <w:proofErr w:type="gramStart"/>
      <w:r w:rsidRPr="00DC4638">
        <w:rPr>
          <w:rFonts w:ascii="Times New Roman" w:hAnsi="Times New Roman" w:cs="Times New Roman"/>
          <w:sz w:val="28"/>
          <w:szCs w:val="28"/>
        </w:rPr>
        <w:t>предоставляющему</w:t>
      </w:r>
      <w:proofErr w:type="gramEnd"/>
      <w:r w:rsidRPr="00DC4638">
        <w:rPr>
          <w:rFonts w:ascii="Times New Roman" w:hAnsi="Times New Roman" w:cs="Times New Roman"/>
          <w:sz w:val="28"/>
          <w:szCs w:val="28"/>
        </w:rPr>
        <w:t xml:space="preserve"> муниципальную услугу, осуществляется:</w:t>
      </w:r>
      <w:r>
        <w:rPr>
          <w:rFonts w:ascii="Times New Roman" w:hAnsi="Times New Roman" w:cs="Times New Roman"/>
          <w:b/>
          <w:sz w:val="28"/>
          <w:szCs w:val="28"/>
        </w:rPr>
        <w:t xml:space="preserve"> </w:t>
      </w:r>
    </w:p>
    <w:p w:rsidR="00AB08D3" w:rsidRPr="001614C8" w:rsidRDefault="00AB08D3" w:rsidP="00AB08D3">
      <w:pPr>
        <w:pStyle w:val="ConsPlusNormal"/>
        <w:widowControl/>
        <w:ind w:firstLine="540"/>
        <w:jc w:val="both"/>
        <w:rPr>
          <w:rFonts w:ascii="Times New Roman" w:hAnsi="Times New Roman" w:cs="Times New Roman"/>
          <w:color w:val="000000"/>
          <w:sz w:val="28"/>
          <w:szCs w:val="28"/>
        </w:rPr>
      </w:pPr>
      <w:r w:rsidRPr="001614C8">
        <w:rPr>
          <w:rFonts w:ascii="Times New Roman" w:hAnsi="Times New Roman" w:cs="Times New Roman"/>
          <w:color w:val="000000"/>
          <w:sz w:val="28"/>
          <w:szCs w:val="28"/>
        </w:rPr>
        <w:t>1) по</w:t>
      </w:r>
      <w:r w:rsidR="00DC4638">
        <w:rPr>
          <w:rFonts w:ascii="Times New Roman" w:hAnsi="Times New Roman" w:cs="Times New Roman"/>
          <w:color w:val="000000"/>
          <w:sz w:val="28"/>
          <w:szCs w:val="28"/>
        </w:rPr>
        <w:t xml:space="preserve"> адресу: 346497</w:t>
      </w:r>
      <w:r w:rsidRPr="001614C8">
        <w:rPr>
          <w:rFonts w:ascii="Times New Roman" w:hAnsi="Times New Roman" w:cs="Times New Roman"/>
          <w:color w:val="000000"/>
          <w:sz w:val="28"/>
          <w:szCs w:val="28"/>
        </w:rPr>
        <w:t xml:space="preserve">, Ростовская область, Октябрьский район, станица </w:t>
      </w:r>
      <w:r w:rsidR="00DC4638">
        <w:rPr>
          <w:rFonts w:ascii="Times New Roman" w:hAnsi="Times New Roman" w:cs="Times New Roman"/>
          <w:color w:val="000000"/>
          <w:sz w:val="28"/>
          <w:szCs w:val="28"/>
        </w:rPr>
        <w:t>Бессергеневская</w:t>
      </w:r>
      <w:r w:rsidRPr="001614C8">
        <w:rPr>
          <w:rFonts w:ascii="Times New Roman" w:hAnsi="Times New Roman" w:cs="Times New Roman"/>
          <w:color w:val="000000"/>
          <w:sz w:val="28"/>
          <w:szCs w:val="28"/>
        </w:rPr>
        <w:t xml:space="preserve">, улица </w:t>
      </w:r>
      <w:r w:rsidR="00DC4638">
        <w:rPr>
          <w:rFonts w:ascii="Times New Roman" w:hAnsi="Times New Roman" w:cs="Times New Roman"/>
          <w:color w:val="000000"/>
          <w:sz w:val="28"/>
          <w:szCs w:val="28"/>
        </w:rPr>
        <w:t>Комарова,</w:t>
      </w:r>
      <w:r w:rsidRPr="001614C8">
        <w:rPr>
          <w:rFonts w:ascii="Times New Roman" w:hAnsi="Times New Roman" w:cs="Times New Roman"/>
          <w:color w:val="000000"/>
          <w:sz w:val="28"/>
          <w:szCs w:val="28"/>
        </w:rPr>
        <w:t xml:space="preserve"> </w:t>
      </w:r>
      <w:r w:rsidR="00DC4638">
        <w:rPr>
          <w:rFonts w:ascii="Times New Roman" w:hAnsi="Times New Roman" w:cs="Times New Roman"/>
          <w:color w:val="000000"/>
          <w:sz w:val="28"/>
          <w:szCs w:val="28"/>
        </w:rPr>
        <w:t>5 а</w:t>
      </w:r>
      <w:r w:rsidRPr="001614C8">
        <w:rPr>
          <w:rFonts w:ascii="Times New Roman" w:hAnsi="Times New Roman" w:cs="Times New Roman"/>
          <w:color w:val="000000"/>
          <w:sz w:val="28"/>
          <w:szCs w:val="28"/>
        </w:rPr>
        <w:t xml:space="preserve">, кабинет </w:t>
      </w:r>
      <w:r w:rsidR="00DC4638">
        <w:rPr>
          <w:rFonts w:ascii="Times New Roman" w:hAnsi="Times New Roman" w:cs="Times New Roman"/>
          <w:color w:val="000000"/>
          <w:sz w:val="28"/>
          <w:szCs w:val="28"/>
        </w:rPr>
        <w:t>5</w:t>
      </w:r>
      <w:r w:rsidRPr="001614C8">
        <w:rPr>
          <w:rFonts w:ascii="Times New Roman" w:hAnsi="Times New Roman" w:cs="Times New Roman"/>
          <w:color w:val="000000"/>
          <w:sz w:val="28"/>
          <w:szCs w:val="28"/>
        </w:rPr>
        <w:t>;</w:t>
      </w:r>
    </w:p>
    <w:p w:rsidR="00AB08D3" w:rsidRPr="001614C8" w:rsidRDefault="00AB08D3" w:rsidP="00AB08D3">
      <w:pPr>
        <w:pStyle w:val="ConsPlusNormal"/>
        <w:widowControl/>
        <w:ind w:firstLine="540"/>
        <w:jc w:val="both"/>
        <w:rPr>
          <w:rFonts w:ascii="Times New Roman" w:hAnsi="Times New Roman" w:cs="Times New Roman"/>
          <w:color w:val="000000"/>
          <w:sz w:val="28"/>
          <w:szCs w:val="28"/>
        </w:rPr>
      </w:pPr>
      <w:r w:rsidRPr="001614C8">
        <w:rPr>
          <w:rFonts w:ascii="Times New Roman" w:hAnsi="Times New Roman" w:cs="Times New Roman"/>
          <w:color w:val="000000"/>
          <w:sz w:val="28"/>
          <w:szCs w:val="28"/>
        </w:rPr>
        <w:t>2) по телефону/факсу: 8(86360) 3</w:t>
      </w:r>
      <w:r w:rsidR="00DC4638">
        <w:rPr>
          <w:rFonts w:ascii="Times New Roman" w:hAnsi="Times New Roman" w:cs="Times New Roman"/>
          <w:color w:val="000000"/>
          <w:sz w:val="28"/>
          <w:szCs w:val="28"/>
        </w:rPr>
        <w:t>-71-31</w:t>
      </w:r>
      <w:r w:rsidRPr="001614C8">
        <w:rPr>
          <w:rFonts w:ascii="Times New Roman" w:hAnsi="Times New Roman" w:cs="Times New Roman"/>
          <w:color w:val="000000"/>
          <w:sz w:val="28"/>
          <w:szCs w:val="28"/>
        </w:rPr>
        <w:t>;</w:t>
      </w:r>
    </w:p>
    <w:p w:rsidR="00AB08D3" w:rsidRDefault="00AB08D3" w:rsidP="00AB08D3">
      <w:pPr>
        <w:pStyle w:val="ConsPlusNormal"/>
        <w:widowControl/>
        <w:ind w:firstLine="540"/>
        <w:jc w:val="both"/>
        <w:rPr>
          <w:rFonts w:ascii="Times New Roman" w:hAnsi="Times New Roman" w:cs="Times New Roman"/>
          <w:color w:val="5F497A" w:themeColor="accent4" w:themeShade="BF"/>
          <w:sz w:val="28"/>
          <w:szCs w:val="28"/>
        </w:rPr>
      </w:pPr>
      <w:r w:rsidRPr="001614C8">
        <w:rPr>
          <w:rFonts w:ascii="Times New Roman" w:hAnsi="Times New Roman" w:cs="Times New Roman"/>
          <w:color w:val="000000"/>
          <w:sz w:val="28"/>
          <w:szCs w:val="28"/>
        </w:rPr>
        <w:t xml:space="preserve">3) по электронной почте:  </w:t>
      </w:r>
      <w:r w:rsidRPr="001614C8">
        <w:rPr>
          <w:rFonts w:ascii="Times New Roman" w:hAnsi="Times New Roman" w:cs="Times New Roman"/>
          <w:sz w:val="28"/>
          <w:szCs w:val="28"/>
          <w:lang w:val="en-US"/>
        </w:rPr>
        <w:t>E</w:t>
      </w:r>
      <w:r w:rsidRPr="001614C8">
        <w:rPr>
          <w:rFonts w:ascii="Times New Roman" w:hAnsi="Times New Roman" w:cs="Times New Roman"/>
          <w:sz w:val="28"/>
          <w:szCs w:val="28"/>
        </w:rPr>
        <w:t>-</w:t>
      </w:r>
      <w:r w:rsidRPr="001614C8">
        <w:rPr>
          <w:rFonts w:ascii="Times New Roman" w:hAnsi="Times New Roman" w:cs="Times New Roman"/>
          <w:sz w:val="28"/>
          <w:szCs w:val="28"/>
          <w:lang w:val="en-US"/>
        </w:rPr>
        <w:t>mail</w:t>
      </w:r>
      <w:r w:rsidRPr="001614C8">
        <w:rPr>
          <w:rFonts w:ascii="Times New Roman" w:hAnsi="Times New Roman" w:cs="Times New Roman"/>
          <w:sz w:val="28"/>
          <w:szCs w:val="28"/>
        </w:rPr>
        <w:t xml:space="preserve">: </w:t>
      </w:r>
      <w:hyperlink r:id="rId19" w:history="1">
        <w:r w:rsidR="00DC4638" w:rsidRPr="009B628C">
          <w:rPr>
            <w:rStyle w:val="a5"/>
            <w:rFonts w:ascii="Times New Roman" w:hAnsi="Times New Roman" w:cs="Times New Roman"/>
            <w:sz w:val="28"/>
            <w:szCs w:val="28"/>
            <w:lang w:val="en-US"/>
          </w:rPr>
          <w:t>bessergenevka</w:t>
        </w:r>
        <w:r w:rsidR="00DC4638" w:rsidRPr="009B628C">
          <w:rPr>
            <w:rStyle w:val="a5"/>
            <w:rFonts w:ascii="Times New Roman" w:hAnsi="Times New Roman" w:cs="Times New Roman"/>
            <w:sz w:val="28"/>
            <w:szCs w:val="28"/>
          </w:rPr>
          <w:t>2007@.</w:t>
        </w:r>
        <w:proofErr w:type="spellStart"/>
        <w:r w:rsidR="00DC4638" w:rsidRPr="009B628C">
          <w:rPr>
            <w:rStyle w:val="a5"/>
            <w:rFonts w:ascii="Times New Roman" w:hAnsi="Times New Roman" w:cs="Times New Roman"/>
            <w:sz w:val="28"/>
            <w:szCs w:val="28"/>
            <w:lang w:val="en-US"/>
          </w:rPr>
          <w:t>yandex</w:t>
        </w:r>
        <w:proofErr w:type="spellEnd"/>
      </w:hyperlink>
    </w:p>
    <w:p w:rsidR="00DC4638" w:rsidRDefault="00DC4638" w:rsidP="00DC4638">
      <w:pPr>
        <w:widowControl w:val="0"/>
        <w:autoSpaceDE w:val="0"/>
        <w:autoSpaceDN w:val="0"/>
        <w:adjustRightInd w:val="0"/>
        <w:ind w:firstLine="540"/>
        <w:jc w:val="both"/>
        <w:rPr>
          <w:sz w:val="28"/>
          <w:szCs w:val="28"/>
        </w:rPr>
      </w:pPr>
      <w:r w:rsidRPr="00DC4638">
        <w:rPr>
          <w:b/>
          <w:sz w:val="28"/>
          <w:szCs w:val="28"/>
        </w:rPr>
        <w:t xml:space="preserve">5.2.2. </w:t>
      </w:r>
      <w:r w:rsidRPr="00DC4638">
        <w:rPr>
          <w:sz w:val="28"/>
          <w:szCs w:val="28"/>
        </w:rPr>
        <w:t xml:space="preserve">Заявитель </w:t>
      </w:r>
      <w:r>
        <w:rPr>
          <w:sz w:val="28"/>
          <w:szCs w:val="28"/>
        </w:rPr>
        <w:t xml:space="preserve">в своей письменной жалобе в обязательном порядке указывает: </w:t>
      </w:r>
    </w:p>
    <w:p w:rsidR="00DC4638" w:rsidRPr="001614C8" w:rsidRDefault="00DC4638" w:rsidP="00DC4638">
      <w:pPr>
        <w:widowControl w:val="0"/>
        <w:autoSpaceDE w:val="0"/>
        <w:autoSpaceDN w:val="0"/>
        <w:adjustRightInd w:val="0"/>
        <w:ind w:firstLine="540"/>
        <w:jc w:val="both"/>
        <w:rPr>
          <w:sz w:val="28"/>
          <w:szCs w:val="28"/>
        </w:rPr>
      </w:pPr>
      <w:r w:rsidRPr="001614C8">
        <w:rPr>
          <w:sz w:val="28"/>
          <w:szCs w:val="28"/>
        </w:rPr>
        <w:t xml:space="preserve">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w:t>
      </w:r>
      <w:r w:rsidRPr="001614C8">
        <w:rPr>
          <w:sz w:val="28"/>
          <w:szCs w:val="28"/>
        </w:rPr>
        <w:lastRenderedPageBreak/>
        <w:t>обжалуются;</w:t>
      </w:r>
    </w:p>
    <w:p w:rsidR="00DC4638" w:rsidRPr="001614C8" w:rsidRDefault="00DC4638" w:rsidP="00DC4638">
      <w:pPr>
        <w:widowControl w:val="0"/>
        <w:autoSpaceDE w:val="0"/>
        <w:autoSpaceDN w:val="0"/>
        <w:adjustRightInd w:val="0"/>
        <w:ind w:firstLine="540"/>
        <w:jc w:val="both"/>
        <w:rPr>
          <w:sz w:val="28"/>
          <w:szCs w:val="28"/>
        </w:rPr>
      </w:pPr>
      <w:proofErr w:type="gramStart"/>
      <w:r w:rsidRPr="001614C8">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DC4638" w:rsidRPr="001614C8" w:rsidRDefault="00DC4638" w:rsidP="00DC4638">
      <w:pPr>
        <w:widowControl w:val="0"/>
        <w:autoSpaceDE w:val="0"/>
        <w:autoSpaceDN w:val="0"/>
        <w:adjustRightInd w:val="0"/>
        <w:ind w:firstLine="540"/>
        <w:jc w:val="both"/>
        <w:rPr>
          <w:sz w:val="28"/>
          <w:szCs w:val="28"/>
        </w:rPr>
      </w:pPr>
      <w:r w:rsidRPr="001614C8">
        <w:rPr>
          <w:sz w:val="28"/>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DC4638" w:rsidRPr="001614C8" w:rsidRDefault="00DC4638" w:rsidP="00DC4638">
      <w:pPr>
        <w:widowControl w:val="0"/>
        <w:autoSpaceDE w:val="0"/>
        <w:autoSpaceDN w:val="0"/>
        <w:adjustRightInd w:val="0"/>
        <w:ind w:firstLine="540"/>
        <w:jc w:val="both"/>
        <w:rPr>
          <w:sz w:val="28"/>
          <w:szCs w:val="28"/>
        </w:rPr>
      </w:pPr>
      <w:r w:rsidRPr="001614C8">
        <w:rPr>
          <w:sz w:val="28"/>
          <w:szCs w:val="28"/>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DC4638" w:rsidRPr="00927E06" w:rsidRDefault="00927E06" w:rsidP="00AB08D3">
      <w:pPr>
        <w:pStyle w:val="ConsPlusNormal"/>
        <w:widowControl/>
        <w:ind w:firstLine="540"/>
        <w:jc w:val="both"/>
        <w:rPr>
          <w:rFonts w:ascii="Times New Roman" w:hAnsi="Times New Roman" w:cs="Times New Roman"/>
          <w:sz w:val="28"/>
          <w:szCs w:val="28"/>
        </w:rPr>
      </w:pPr>
      <w:r w:rsidRPr="00927E06">
        <w:rPr>
          <w:rFonts w:ascii="Times New Roman" w:hAnsi="Times New Roman" w:cs="Times New Roman"/>
          <w:sz w:val="28"/>
          <w:szCs w:val="28"/>
        </w:rPr>
        <w:t>5)</w:t>
      </w:r>
      <w:r>
        <w:rPr>
          <w:rFonts w:ascii="Times New Roman" w:hAnsi="Times New Roman" w:cs="Times New Roman"/>
          <w:sz w:val="28"/>
          <w:szCs w:val="28"/>
        </w:rPr>
        <w:t xml:space="preserve"> личную подпись заявителя и дату.</w:t>
      </w:r>
    </w:p>
    <w:p w:rsidR="00C001A4" w:rsidRDefault="00C001A4" w:rsidP="00C001A4">
      <w:pPr>
        <w:widowControl w:val="0"/>
        <w:autoSpaceDE w:val="0"/>
        <w:autoSpaceDN w:val="0"/>
        <w:adjustRightInd w:val="0"/>
        <w:ind w:firstLine="540"/>
        <w:jc w:val="both"/>
        <w:rPr>
          <w:sz w:val="28"/>
          <w:szCs w:val="28"/>
        </w:rPr>
      </w:pPr>
      <w:r>
        <w:rPr>
          <w:b/>
          <w:sz w:val="28"/>
          <w:szCs w:val="28"/>
        </w:rPr>
        <w:t xml:space="preserve">5.2.3. </w:t>
      </w:r>
      <w:proofErr w:type="gramStart"/>
      <w:r w:rsidRPr="00C001A4">
        <w:rPr>
          <w:sz w:val="28"/>
          <w:szCs w:val="28"/>
        </w:rPr>
        <w:t>Письменная</w:t>
      </w:r>
      <w:r>
        <w:rPr>
          <w:b/>
          <w:sz w:val="28"/>
          <w:szCs w:val="28"/>
        </w:rPr>
        <w:t xml:space="preserve"> </w:t>
      </w:r>
      <w:r w:rsidRPr="00C001A4">
        <w:rPr>
          <w:sz w:val="28"/>
          <w:szCs w:val="28"/>
        </w:rPr>
        <w:t>жа</w:t>
      </w:r>
      <w:r w:rsidRPr="001614C8">
        <w:rPr>
          <w:sz w:val="28"/>
          <w:szCs w:val="28"/>
        </w:rPr>
        <w:t>лоба</w:t>
      </w:r>
      <w:r>
        <w:rPr>
          <w:sz w:val="28"/>
          <w:szCs w:val="28"/>
        </w:rPr>
        <w:t xml:space="preserve"> или жалоба по электронной почте</w:t>
      </w:r>
      <w:r w:rsidRPr="001614C8">
        <w:rPr>
          <w:sz w:val="28"/>
          <w:szCs w:val="28"/>
        </w:rPr>
        <w:t xml:space="preserve">, поступившая в орган, предоставляющий муниципальную услугу, подлежит рассмотрению должностным лицом, наделенным полномочиями по рассмотрению жалоб, </w:t>
      </w:r>
      <w:r w:rsidRPr="001614C8">
        <w:rPr>
          <w:b/>
          <w:sz w:val="28"/>
          <w:szCs w:val="28"/>
        </w:rPr>
        <w:t>в течение пятнадцати рабочих дней со дня ее регистрации</w:t>
      </w:r>
      <w:r w:rsidRPr="001614C8">
        <w:rPr>
          <w:sz w:val="28"/>
          <w:szCs w:val="28"/>
        </w:rPr>
        <w:t>,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w:t>
      </w:r>
      <w:proofErr w:type="gramEnd"/>
      <w:r w:rsidRPr="001614C8">
        <w:rPr>
          <w:sz w:val="28"/>
          <w:szCs w:val="28"/>
        </w:rPr>
        <w:t xml:space="preserve"> </w:t>
      </w:r>
      <w:proofErr w:type="gramStart"/>
      <w:r w:rsidRPr="001614C8">
        <w:rPr>
          <w:sz w:val="28"/>
          <w:szCs w:val="28"/>
        </w:rPr>
        <w:t>случае</w:t>
      </w:r>
      <w:proofErr w:type="gramEnd"/>
      <w:r w:rsidRPr="001614C8">
        <w:rPr>
          <w:sz w:val="28"/>
          <w:szCs w:val="28"/>
        </w:rPr>
        <w:t xml:space="preserve"> обжалования нарушения установленного срока таких исправлений - </w:t>
      </w:r>
      <w:r w:rsidRPr="001614C8">
        <w:rPr>
          <w:b/>
          <w:sz w:val="28"/>
          <w:szCs w:val="28"/>
        </w:rPr>
        <w:t>в течение пяти рабочих дней со дня ее регистрации.</w:t>
      </w:r>
      <w:r w:rsidRPr="001614C8">
        <w:rPr>
          <w:sz w:val="28"/>
          <w:szCs w:val="28"/>
        </w:rPr>
        <w:t xml:space="preserve"> </w:t>
      </w:r>
    </w:p>
    <w:p w:rsidR="00C001A4" w:rsidRPr="001614C8" w:rsidRDefault="00C001A4" w:rsidP="00C001A4">
      <w:pPr>
        <w:widowControl w:val="0"/>
        <w:autoSpaceDE w:val="0"/>
        <w:autoSpaceDN w:val="0"/>
        <w:adjustRightInd w:val="0"/>
        <w:ind w:firstLine="540"/>
        <w:jc w:val="both"/>
        <w:rPr>
          <w:b/>
          <w:sz w:val="28"/>
          <w:szCs w:val="28"/>
        </w:rPr>
      </w:pPr>
      <w:r w:rsidRPr="00837DCA">
        <w:rPr>
          <w:b/>
          <w:sz w:val="28"/>
          <w:szCs w:val="28"/>
        </w:rPr>
        <w:t>5.</w:t>
      </w:r>
      <w:r w:rsidR="00837DCA" w:rsidRPr="00837DCA">
        <w:rPr>
          <w:b/>
          <w:sz w:val="28"/>
          <w:szCs w:val="28"/>
        </w:rPr>
        <w:t>2</w:t>
      </w:r>
      <w:r w:rsidRPr="00837DCA">
        <w:rPr>
          <w:b/>
          <w:sz w:val="28"/>
          <w:szCs w:val="28"/>
        </w:rPr>
        <w:t>.</w:t>
      </w:r>
      <w:r w:rsidR="00837DCA" w:rsidRPr="00837DCA">
        <w:rPr>
          <w:b/>
          <w:sz w:val="28"/>
          <w:szCs w:val="28"/>
        </w:rPr>
        <w:t>4.</w:t>
      </w:r>
      <w:r w:rsidRPr="001614C8">
        <w:rPr>
          <w:sz w:val="28"/>
          <w:szCs w:val="28"/>
        </w:rPr>
        <w:t xml:space="preserve"> По результатам рассмотрения жалобы орган, предоставляющий муниципальную услугу, </w:t>
      </w:r>
      <w:r w:rsidRPr="001614C8">
        <w:rPr>
          <w:b/>
          <w:sz w:val="28"/>
          <w:szCs w:val="28"/>
        </w:rPr>
        <w:t>принимает одно из следующих решений:</w:t>
      </w:r>
    </w:p>
    <w:p w:rsidR="00C001A4" w:rsidRPr="001614C8" w:rsidRDefault="00C001A4" w:rsidP="00C001A4">
      <w:pPr>
        <w:widowControl w:val="0"/>
        <w:autoSpaceDE w:val="0"/>
        <w:autoSpaceDN w:val="0"/>
        <w:adjustRightInd w:val="0"/>
        <w:ind w:firstLine="540"/>
        <w:jc w:val="both"/>
        <w:rPr>
          <w:sz w:val="28"/>
          <w:szCs w:val="28"/>
        </w:rPr>
      </w:pPr>
      <w:proofErr w:type="gramStart"/>
      <w:r w:rsidRPr="001614C8">
        <w:rPr>
          <w:sz w:val="28"/>
          <w:szCs w:val="28"/>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C001A4" w:rsidRPr="001614C8" w:rsidRDefault="00C001A4" w:rsidP="00C001A4">
      <w:pPr>
        <w:widowControl w:val="0"/>
        <w:autoSpaceDE w:val="0"/>
        <w:autoSpaceDN w:val="0"/>
        <w:adjustRightInd w:val="0"/>
        <w:ind w:firstLine="540"/>
        <w:jc w:val="both"/>
        <w:rPr>
          <w:sz w:val="28"/>
          <w:szCs w:val="28"/>
        </w:rPr>
      </w:pPr>
      <w:r w:rsidRPr="001614C8">
        <w:rPr>
          <w:sz w:val="28"/>
          <w:szCs w:val="28"/>
        </w:rPr>
        <w:t>2) отказывает в удовлетворении жалобы.</w:t>
      </w:r>
    </w:p>
    <w:p w:rsidR="00837DCA" w:rsidRPr="001614C8" w:rsidRDefault="00AB08D3" w:rsidP="00837DCA">
      <w:pPr>
        <w:widowControl w:val="0"/>
        <w:autoSpaceDE w:val="0"/>
        <w:autoSpaceDN w:val="0"/>
        <w:adjustRightInd w:val="0"/>
        <w:ind w:firstLine="540"/>
        <w:jc w:val="both"/>
        <w:rPr>
          <w:sz w:val="28"/>
          <w:szCs w:val="28"/>
        </w:rPr>
      </w:pPr>
      <w:r w:rsidRPr="002E2A70">
        <w:rPr>
          <w:b/>
          <w:sz w:val="28"/>
          <w:szCs w:val="28"/>
        </w:rPr>
        <w:t>5.</w:t>
      </w:r>
      <w:r w:rsidR="00837DCA">
        <w:rPr>
          <w:b/>
          <w:sz w:val="28"/>
          <w:szCs w:val="28"/>
        </w:rPr>
        <w:t>2.5</w:t>
      </w:r>
      <w:r w:rsidRPr="002E2A70">
        <w:rPr>
          <w:b/>
          <w:sz w:val="28"/>
          <w:szCs w:val="28"/>
        </w:rPr>
        <w:t>.</w:t>
      </w:r>
      <w:r w:rsidRPr="001614C8">
        <w:rPr>
          <w:sz w:val="28"/>
          <w:szCs w:val="28"/>
        </w:rPr>
        <w:t xml:space="preserve"> </w:t>
      </w:r>
      <w:r w:rsidR="00837DCA" w:rsidRPr="001614C8">
        <w:rPr>
          <w:sz w:val="28"/>
          <w:szCs w:val="28"/>
        </w:rPr>
        <w:t>Не позднее дня, следующего за днем принятия решения, указанного в части 6 настоящей статьи,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37DCA" w:rsidRDefault="00837DCA" w:rsidP="00837DCA">
      <w:pPr>
        <w:widowControl w:val="0"/>
        <w:autoSpaceDE w:val="0"/>
        <w:autoSpaceDN w:val="0"/>
        <w:adjustRightInd w:val="0"/>
        <w:ind w:firstLine="540"/>
        <w:jc w:val="both"/>
        <w:rPr>
          <w:sz w:val="28"/>
          <w:szCs w:val="28"/>
        </w:rPr>
      </w:pPr>
      <w:r w:rsidRPr="00837DCA">
        <w:rPr>
          <w:b/>
          <w:sz w:val="28"/>
          <w:szCs w:val="28"/>
        </w:rPr>
        <w:t>5.3.</w:t>
      </w:r>
      <w:r>
        <w:rPr>
          <w:b/>
          <w:sz w:val="28"/>
          <w:szCs w:val="28"/>
        </w:rPr>
        <w:t xml:space="preserve"> </w:t>
      </w:r>
      <w:r w:rsidRPr="00837DCA">
        <w:rPr>
          <w:sz w:val="28"/>
          <w:szCs w:val="28"/>
        </w:rPr>
        <w:t>Порядок</w:t>
      </w:r>
      <w:r>
        <w:rPr>
          <w:b/>
          <w:sz w:val="28"/>
          <w:szCs w:val="28"/>
        </w:rPr>
        <w:t xml:space="preserve"> </w:t>
      </w:r>
      <w:r w:rsidRPr="001614C8">
        <w:rPr>
          <w:sz w:val="28"/>
          <w:szCs w:val="28"/>
        </w:rPr>
        <w:t>подачи</w:t>
      </w:r>
      <w:r>
        <w:rPr>
          <w:sz w:val="28"/>
          <w:szCs w:val="28"/>
        </w:rPr>
        <w:t>, порядок рассмотрения и порядок разрешения</w:t>
      </w:r>
      <w:r w:rsidRPr="001614C8">
        <w:rPr>
          <w:sz w:val="28"/>
          <w:szCs w:val="28"/>
        </w:rPr>
        <w:t xml:space="preserve"> жалоб</w:t>
      </w:r>
      <w:r>
        <w:rPr>
          <w:sz w:val="28"/>
          <w:szCs w:val="28"/>
        </w:rPr>
        <w:t>, направляемых в суды и арбитражные суды, определяются законодательством Российской Федерации о гражданском судопроизводстве и судопроизводстве в арбитражных судах.</w:t>
      </w:r>
    </w:p>
    <w:p w:rsidR="00837DCA" w:rsidRDefault="00837DCA" w:rsidP="00837DCA">
      <w:pPr>
        <w:widowControl w:val="0"/>
        <w:autoSpaceDE w:val="0"/>
        <w:autoSpaceDN w:val="0"/>
        <w:adjustRightInd w:val="0"/>
        <w:ind w:firstLine="540"/>
        <w:jc w:val="both"/>
        <w:rPr>
          <w:sz w:val="28"/>
          <w:szCs w:val="28"/>
        </w:rPr>
      </w:pPr>
    </w:p>
    <w:p w:rsidR="00AB08D3" w:rsidRPr="001614C8" w:rsidRDefault="00837DCA" w:rsidP="00837DCA">
      <w:pPr>
        <w:widowControl w:val="0"/>
        <w:autoSpaceDE w:val="0"/>
        <w:autoSpaceDN w:val="0"/>
        <w:adjustRightInd w:val="0"/>
        <w:ind w:firstLine="540"/>
        <w:jc w:val="both"/>
        <w:rPr>
          <w:sz w:val="28"/>
          <w:szCs w:val="28"/>
        </w:rPr>
      </w:pPr>
      <w:r w:rsidRPr="001614C8">
        <w:rPr>
          <w:sz w:val="28"/>
          <w:szCs w:val="28"/>
        </w:rPr>
        <w:t xml:space="preserve"> </w:t>
      </w:r>
    </w:p>
    <w:p w:rsidR="00AB08D3" w:rsidRPr="001614C8" w:rsidRDefault="00AB08D3" w:rsidP="00AB08D3">
      <w:pPr>
        <w:jc w:val="both"/>
        <w:rPr>
          <w:b/>
          <w:sz w:val="28"/>
          <w:szCs w:val="28"/>
        </w:rPr>
      </w:pPr>
      <w:r w:rsidRPr="001614C8">
        <w:rPr>
          <w:b/>
          <w:sz w:val="28"/>
          <w:szCs w:val="28"/>
        </w:rPr>
        <w:t>Специалист 1 категории</w:t>
      </w:r>
    </w:p>
    <w:p w:rsidR="00AB08D3" w:rsidRPr="00D0325E" w:rsidRDefault="00AB08D3" w:rsidP="008C471F">
      <w:pPr>
        <w:jc w:val="both"/>
      </w:pPr>
      <w:r w:rsidRPr="001614C8">
        <w:rPr>
          <w:b/>
          <w:sz w:val="28"/>
          <w:szCs w:val="28"/>
        </w:rPr>
        <w:t xml:space="preserve">по </w:t>
      </w:r>
      <w:r w:rsidR="003317E3">
        <w:rPr>
          <w:b/>
          <w:sz w:val="28"/>
          <w:szCs w:val="28"/>
        </w:rPr>
        <w:t xml:space="preserve">правовой </w:t>
      </w:r>
      <w:r w:rsidRPr="001614C8">
        <w:rPr>
          <w:b/>
          <w:sz w:val="28"/>
          <w:szCs w:val="28"/>
        </w:rPr>
        <w:t xml:space="preserve">и кадровой работе                        </w:t>
      </w:r>
      <w:r>
        <w:rPr>
          <w:b/>
          <w:sz w:val="28"/>
          <w:szCs w:val="28"/>
        </w:rPr>
        <w:t xml:space="preserve">                     </w:t>
      </w:r>
      <w:r w:rsidRPr="001614C8">
        <w:rPr>
          <w:b/>
          <w:sz w:val="28"/>
          <w:szCs w:val="28"/>
        </w:rPr>
        <w:t xml:space="preserve"> </w:t>
      </w:r>
      <w:r w:rsidR="008C471F">
        <w:rPr>
          <w:b/>
          <w:sz w:val="28"/>
          <w:szCs w:val="28"/>
        </w:rPr>
        <w:t>С.Е. Свиридова</w:t>
      </w:r>
    </w:p>
    <w:p w:rsidR="00AB08D3" w:rsidRPr="00B90EAF" w:rsidRDefault="00AB08D3" w:rsidP="00AB08D3">
      <w:pPr>
        <w:pStyle w:val="a3"/>
        <w:spacing w:before="0" w:beforeAutospacing="0" w:after="0" w:afterAutospacing="0"/>
        <w:ind w:firstLine="709"/>
        <w:jc w:val="right"/>
      </w:pPr>
      <w:r w:rsidRPr="00B90EAF">
        <w:lastRenderedPageBreak/>
        <w:t>Приложение №1</w:t>
      </w:r>
    </w:p>
    <w:p w:rsidR="00AB08D3" w:rsidRPr="00B90EAF" w:rsidRDefault="00AB08D3" w:rsidP="00AB08D3">
      <w:pPr>
        <w:pStyle w:val="a3"/>
        <w:spacing w:before="0" w:beforeAutospacing="0" w:after="0" w:afterAutospacing="0"/>
        <w:ind w:firstLine="709"/>
        <w:jc w:val="right"/>
      </w:pPr>
      <w:r w:rsidRPr="00B90EAF">
        <w:t>к Административному регламенту</w:t>
      </w:r>
    </w:p>
    <w:p w:rsidR="00AB08D3" w:rsidRPr="00D0325E" w:rsidRDefault="00AB08D3" w:rsidP="00AB08D3">
      <w:pPr>
        <w:pStyle w:val="a3"/>
        <w:spacing w:before="0" w:beforeAutospacing="0" w:after="0" w:afterAutospacing="0"/>
        <w:ind w:firstLine="709"/>
        <w:jc w:val="center"/>
        <w:rPr>
          <w:color w:val="000000"/>
        </w:rPr>
      </w:pPr>
    </w:p>
    <w:p w:rsidR="00AB08D3" w:rsidRPr="00D0325E" w:rsidRDefault="00AB08D3" w:rsidP="00AB08D3">
      <w:pPr>
        <w:pStyle w:val="a3"/>
        <w:spacing w:before="0" w:beforeAutospacing="0" w:after="0" w:afterAutospacing="0"/>
        <w:ind w:firstLine="709"/>
        <w:jc w:val="center"/>
        <w:rPr>
          <w:b/>
          <w:bCs/>
          <w:color w:val="000000"/>
        </w:rPr>
      </w:pPr>
    </w:p>
    <w:p w:rsidR="00AB08D3" w:rsidRDefault="00AB08D3" w:rsidP="00AB08D3">
      <w:pPr>
        <w:pStyle w:val="a3"/>
        <w:spacing w:before="0" w:beforeAutospacing="0" w:after="0" w:afterAutospacing="0"/>
        <w:ind w:firstLine="709"/>
        <w:jc w:val="center"/>
        <w:rPr>
          <w:b/>
          <w:bCs/>
          <w:color w:val="000000"/>
          <w:sz w:val="28"/>
          <w:szCs w:val="28"/>
        </w:rPr>
      </w:pPr>
    </w:p>
    <w:p w:rsidR="00AB08D3" w:rsidRDefault="00AB08D3" w:rsidP="00AB08D3">
      <w:pPr>
        <w:pStyle w:val="a3"/>
        <w:spacing w:before="0" w:beforeAutospacing="0" w:after="0" w:afterAutospacing="0"/>
        <w:ind w:firstLine="709"/>
        <w:jc w:val="center"/>
        <w:rPr>
          <w:b/>
          <w:bCs/>
          <w:color w:val="000000"/>
          <w:sz w:val="28"/>
          <w:szCs w:val="28"/>
        </w:rPr>
      </w:pPr>
    </w:p>
    <w:p w:rsidR="00AB08D3" w:rsidRDefault="00AB08D3" w:rsidP="00AB08D3">
      <w:pPr>
        <w:pStyle w:val="a3"/>
        <w:spacing w:before="0" w:beforeAutospacing="0" w:after="0" w:afterAutospacing="0"/>
        <w:ind w:firstLine="709"/>
        <w:jc w:val="center"/>
        <w:rPr>
          <w:b/>
          <w:bCs/>
          <w:color w:val="000000"/>
          <w:sz w:val="28"/>
          <w:szCs w:val="28"/>
        </w:rPr>
      </w:pPr>
    </w:p>
    <w:p w:rsidR="00B90EAF" w:rsidRDefault="00B90EAF" w:rsidP="00AB08D3">
      <w:pPr>
        <w:pStyle w:val="a3"/>
        <w:spacing w:before="0" w:beforeAutospacing="0" w:after="0" w:afterAutospacing="0"/>
        <w:ind w:firstLine="709"/>
        <w:jc w:val="center"/>
        <w:rPr>
          <w:b/>
          <w:bCs/>
          <w:color w:val="000000"/>
          <w:sz w:val="28"/>
          <w:szCs w:val="28"/>
        </w:rPr>
      </w:pPr>
    </w:p>
    <w:p w:rsidR="00AB08D3" w:rsidRDefault="00AB08D3" w:rsidP="00AB08D3">
      <w:pPr>
        <w:pStyle w:val="a3"/>
        <w:spacing w:before="0" w:beforeAutospacing="0" w:after="0" w:afterAutospacing="0"/>
        <w:ind w:firstLine="709"/>
        <w:jc w:val="center"/>
        <w:rPr>
          <w:b/>
          <w:bCs/>
          <w:color w:val="000000"/>
          <w:sz w:val="28"/>
          <w:szCs w:val="28"/>
        </w:rPr>
      </w:pPr>
    </w:p>
    <w:p w:rsidR="00AB08D3" w:rsidRDefault="00AB08D3" w:rsidP="00AB08D3">
      <w:pPr>
        <w:pStyle w:val="a3"/>
        <w:spacing w:before="0" w:beforeAutospacing="0" w:after="0" w:afterAutospacing="0"/>
        <w:ind w:firstLine="709"/>
        <w:jc w:val="center"/>
        <w:rPr>
          <w:b/>
          <w:bCs/>
          <w:color w:val="000000"/>
          <w:sz w:val="28"/>
          <w:szCs w:val="28"/>
        </w:rPr>
      </w:pPr>
    </w:p>
    <w:p w:rsidR="00AB08D3" w:rsidRPr="00445D0C" w:rsidRDefault="00AB08D3" w:rsidP="00B90EAF">
      <w:pPr>
        <w:pStyle w:val="a3"/>
        <w:spacing w:before="0" w:beforeAutospacing="0" w:after="0" w:afterAutospacing="0"/>
        <w:ind w:firstLine="709"/>
        <w:jc w:val="center"/>
        <w:rPr>
          <w:b/>
          <w:bCs/>
          <w:color w:val="000000"/>
          <w:sz w:val="28"/>
          <w:szCs w:val="28"/>
        </w:rPr>
      </w:pPr>
      <w:r w:rsidRPr="00445D0C">
        <w:rPr>
          <w:b/>
          <w:bCs/>
          <w:color w:val="000000"/>
          <w:sz w:val="28"/>
          <w:szCs w:val="28"/>
        </w:rPr>
        <w:t>График (режим) работы</w:t>
      </w:r>
    </w:p>
    <w:p w:rsidR="00AB08D3" w:rsidRPr="00445D0C" w:rsidRDefault="00AB08D3" w:rsidP="00B90EAF">
      <w:pPr>
        <w:pStyle w:val="a3"/>
        <w:spacing w:before="0" w:beforeAutospacing="0" w:after="0" w:afterAutospacing="0"/>
        <w:ind w:firstLine="709"/>
        <w:jc w:val="center"/>
        <w:rPr>
          <w:b/>
          <w:bCs/>
          <w:color w:val="000000"/>
          <w:sz w:val="28"/>
          <w:szCs w:val="28"/>
        </w:rPr>
      </w:pPr>
      <w:r w:rsidRPr="00445D0C">
        <w:rPr>
          <w:b/>
          <w:bCs/>
          <w:color w:val="000000"/>
          <w:sz w:val="28"/>
          <w:szCs w:val="28"/>
        </w:rPr>
        <w:t xml:space="preserve">с заявителями, контактные телефоны специалистов </w:t>
      </w:r>
      <w:r w:rsidR="00B90EAF" w:rsidRPr="00445D0C">
        <w:rPr>
          <w:b/>
          <w:bCs/>
          <w:color w:val="000000"/>
          <w:sz w:val="28"/>
          <w:szCs w:val="28"/>
        </w:rPr>
        <w:t>предоставляющих</w:t>
      </w:r>
      <w:r w:rsidR="00B90EAF">
        <w:rPr>
          <w:b/>
          <w:bCs/>
          <w:color w:val="000000"/>
          <w:sz w:val="28"/>
          <w:szCs w:val="28"/>
        </w:rPr>
        <w:t xml:space="preserve"> </w:t>
      </w:r>
      <w:r w:rsidRPr="00445D0C">
        <w:rPr>
          <w:b/>
          <w:bCs/>
          <w:color w:val="000000"/>
          <w:sz w:val="28"/>
          <w:szCs w:val="28"/>
        </w:rPr>
        <w:t xml:space="preserve"> муниципальную услугу (ответственных исполнителей)</w:t>
      </w:r>
    </w:p>
    <w:p w:rsidR="00AB08D3" w:rsidRPr="00445D0C" w:rsidRDefault="00AB08D3" w:rsidP="00B90EAF">
      <w:pPr>
        <w:pStyle w:val="ConsPlusNormal"/>
        <w:widowControl/>
        <w:ind w:firstLine="0"/>
        <w:jc w:val="center"/>
        <w:rPr>
          <w:rFonts w:ascii="Times New Roman" w:hAnsi="Times New Roman" w:cs="Times New Roman"/>
          <w:b/>
          <w:bCs/>
          <w:color w:val="000000"/>
          <w:sz w:val="28"/>
          <w:szCs w:val="28"/>
        </w:rPr>
      </w:pPr>
      <w:r w:rsidRPr="00445D0C">
        <w:rPr>
          <w:rFonts w:ascii="Times New Roman" w:hAnsi="Times New Roman" w:cs="Times New Roman"/>
          <w:b/>
          <w:bCs/>
          <w:color w:val="000000"/>
          <w:sz w:val="28"/>
          <w:szCs w:val="28"/>
        </w:rPr>
        <w:t>«</w:t>
      </w:r>
      <w:r w:rsidRPr="00445D0C">
        <w:rPr>
          <w:rFonts w:ascii="Times New Roman" w:hAnsi="Times New Roman" w:cs="Times New Roman"/>
          <w:b/>
          <w:color w:val="000000"/>
          <w:sz w:val="28"/>
          <w:szCs w:val="28"/>
        </w:rPr>
        <w:t xml:space="preserve">Постановка </w:t>
      </w:r>
      <w:r w:rsidR="00B90EAF" w:rsidRPr="00445D0C">
        <w:rPr>
          <w:rFonts w:ascii="Times New Roman" w:hAnsi="Times New Roman" w:cs="Times New Roman"/>
          <w:b/>
          <w:color w:val="000000"/>
          <w:sz w:val="28"/>
          <w:szCs w:val="28"/>
        </w:rPr>
        <w:t xml:space="preserve">на учет </w:t>
      </w:r>
      <w:r w:rsidRPr="00445D0C">
        <w:rPr>
          <w:rFonts w:ascii="Times New Roman" w:hAnsi="Times New Roman" w:cs="Times New Roman"/>
          <w:b/>
          <w:color w:val="000000"/>
          <w:sz w:val="28"/>
          <w:szCs w:val="28"/>
        </w:rPr>
        <w:t>граждан в качестве нуждающихся в жилых помещениях, предоставляемых по договорам социального найма</w:t>
      </w:r>
      <w:r w:rsidRPr="00445D0C">
        <w:rPr>
          <w:rFonts w:ascii="Times New Roman" w:hAnsi="Times New Roman" w:cs="Times New Roman"/>
          <w:b/>
          <w:bCs/>
          <w:color w:val="000000"/>
          <w:sz w:val="28"/>
          <w:szCs w:val="28"/>
        </w:rPr>
        <w:t>»</w:t>
      </w:r>
    </w:p>
    <w:p w:rsidR="00AB08D3" w:rsidRDefault="00AB08D3" w:rsidP="00B90EAF">
      <w:pPr>
        <w:pStyle w:val="a3"/>
        <w:spacing w:before="0" w:beforeAutospacing="0" w:after="0" w:afterAutospacing="0"/>
        <w:ind w:firstLine="709"/>
        <w:jc w:val="center"/>
        <w:rPr>
          <w:b/>
          <w:bCs/>
          <w:color w:val="000000"/>
        </w:rPr>
      </w:pPr>
    </w:p>
    <w:p w:rsidR="00AB08D3" w:rsidRPr="00D0325E" w:rsidRDefault="00AB08D3" w:rsidP="00AB08D3">
      <w:pPr>
        <w:pStyle w:val="a3"/>
        <w:spacing w:before="0" w:beforeAutospacing="0" w:after="0" w:afterAutospacing="0"/>
        <w:ind w:firstLine="709"/>
        <w:jc w:val="center"/>
        <w:rPr>
          <w:b/>
          <w:bCs/>
          <w:color w:val="000000"/>
        </w:rPr>
      </w:pPr>
    </w:p>
    <w:p w:rsidR="00AB08D3" w:rsidRPr="00D0325E" w:rsidRDefault="00AB08D3" w:rsidP="00AB08D3">
      <w:pPr>
        <w:pStyle w:val="a3"/>
        <w:spacing w:before="0" w:beforeAutospacing="0" w:after="0" w:afterAutospacing="0"/>
        <w:ind w:firstLine="709"/>
        <w:jc w:val="center"/>
        <w:rPr>
          <w:b/>
          <w:bCs/>
          <w:color w:val="000000"/>
        </w:rPr>
      </w:pPr>
    </w:p>
    <w:p w:rsidR="00AB08D3" w:rsidRPr="00D0325E" w:rsidRDefault="00AB08D3" w:rsidP="00AB08D3">
      <w:pPr>
        <w:pStyle w:val="a3"/>
        <w:spacing w:before="0" w:beforeAutospacing="0" w:after="0" w:afterAutospacing="0"/>
        <w:ind w:firstLine="709"/>
        <w:jc w:val="center"/>
        <w:rPr>
          <w:b/>
          <w:bCs/>
          <w:color w:val="00000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3260"/>
        <w:gridCol w:w="3119"/>
      </w:tblGrid>
      <w:tr w:rsidR="00AB08D3" w:rsidRPr="00445D0C" w:rsidTr="00B90EAF">
        <w:trPr>
          <w:trHeight w:val="475"/>
        </w:trPr>
        <w:tc>
          <w:tcPr>
            <w:tcW w:w="3227" w:type="dxa"/>
            <w:tcBorders>
              <w:top w:val="single" w:sz="4" w:space="0" w:color="auto"/>
              <w:left w:val="single" w:sz="4" w:space="0" w:color="auto"/>
              <w:bottom w:val="single" w:sz="4" w:space="0" w:color="auto"/>
              <w:right w:val="single" w:sz="4" w:space="0" w:color="auto"/>
            </w:tcBorders>
          </w:tcPr>
          <w:p w:rsidR="00AB08D3" w:rsidRPr="00445D0C" w:rsidRDefault="00AB08D3" w:rsidP="00281E60">
            <w:pPr>
              <w:pStyle w:val="a3"/>
              <w:spacing w:before="0" w:beforeAutospacing="0" w:after="0" w:afterAutospacing="0"/>
              <w:jc w:val="center"/>
              <w:rPr>
                <w:b/>
                <w:bCs/>
                <w:color w:val="000000"/>
                <w:sz w:val="28"/>
                <w:szCs w:val="28"/>
              </w:rPr>
            </w:pPr>
          </w:p>
          <w:p w:rsidR="00AB08D3" w:rsidRPr="00445D0C" w:rsidRDefault="00AB08D3" w:rsidP="00281E60">
            <w:pPr>
              <w:pStyle w:val="a3"/>
              <w:spacing w:before="0" w:beforeAutospacing="0" w:after="0" w:afterAutospacing="0"/>
              <w:jc w:val="center"/>
              <w:rPr>
                <w:b/>
                <w:bCs/>
                <w:color w:val="000000"/>
                <w:sz w:val="28"/>
                <w:szCs w:val="28"/>
              </w:rPr>
            </w:pPr>
            <w:r w:rsidRPr="00445D0C">
              <w:rPr>
                <w:b/>
                <w:bCs/>
                <w:color w:val="000000"/>
                <w:sz w:val="28"/>
                <w:szCs w:val="28"/>
              </w:rPr>
              <w:t xml:space="preserve">Ф.И.О., </w:t>
            </w:r>
          </w:p>
          <w:p w:rsidR="00AB08D3" w:rsidRPr="00445D0C" w:rsidRDefault="00AB08D3" w:rsidP="00281E60">
            <w:pPr>
              <w:pStyle w:val="a3"/>
              <w:spacing w:before="0" w:beforeAutospacing="0" w:after="0" w:afterAutospacing="0"/>
              <w:jc w:val="center"/>
              <w:rPr>
                <w:b/>
                <w:bCs/>
                <w:color w:val="000000"/>
                <w:sz w:val="28"/>
                <w:szCs w:val="28"/>
              </w:rPr>
            </w:pPr>
            <w:r w:rsidRPr="00445D0C">
              <w:rPr>
                <w:b/>
                <w:bCs/>
                <w:color w:val="000000"/>
                <w:sz w:val="28"/>
                <w:szCs w:val="28"/>
              </w:rPr>
              <w:t xml:space="preserve">должность, </w:t>
            </w:r>
          </w:p>
          <w:p w:rsidR="00AB08D3" w:rsidRPr="00445D0C" w:rsidRDefault="00AB08D3" w:rsidP="00281E60">
            <w:pPr>
              <w:pStyle w:val="a3"/>
              <w:spacing w:before="0" w:beforeAutospacing="0" w:after="0" w:afterAutospacing="0"/>
              <w:jc w:val="center"/>
              <w:rPr>
                <w:b/>
                <w:bCs/>
                <w:color w:val="000000"/>
                <w:sz w:val="28"/>
                <w:szCs w:val="28"/>
              </w:rPr>
            </w:pPr>
            <w:r w:rsidRPr="00445D0C">
              <w:rPr>
                <w:b/>
                <w:bCs/>
                <w:color w:val="000000"/>
                <w:sz w:val="28"/>
                <w:szCs w:val="28"/>
              </w:rPr>
              <w:t xml:space="preserve">телефон </w:t>
            </w:r>
          </w:p>
          <w:p w:rsidR="00AB08D3" w:rsidRPr="00445D0C" w:rsidRDefault="00AB08D3" w:rsidP="00281E60">
            <w:pPr>
              <w:pStyle w:val="a3"/>
              <w:spacing w:before="0" w:beforeAutospacing="0" w:after="0" w:afterAutospacing="0"/>
              <w:jc w:val="center"/>
              <w:rPr>
                <w:b/>
                <w:bCs/>
                <w:color w:val="000000"/>
                <w:sz w:val="28"/>
                <w:szCs w:val="28"/>
              </w:rPr>
            </w:pPr>
          </w:p>
        </w:tc>
        <w:tc>
          <w:tcPr>
            <w:tcW w:w="3260" w:type="dxa"/>
            <w:tcBorders>
              <w:top w:val="single" w:sz="4" w:space="0" w:color="auto"/>
              <w:left w:val="single" w:sz="4" w:space="0" w:color="auto"/>
              <w:bottom w:val="single" w:sz="4" w:space="0" w:color="auto"/>
              <w:right w:val="single" w:sz="4" w:space="0" w:color="auto"/>
            </w:tcBorders>
          </w:tcPr>
          <w:p w:rsidR="00AB08D3" w:rsidRPr="00445D0C" w:rsidRDefault="00AB08D3" w:rsidP="00281E60">
            <w:pPr>
              <w:pStyle w:val="a3"/>
              <w:spacing w:before="0" w:beforeAutospacing="0" w:after="0" w:afterAutospacing="0"/>
              <w:jc w:val="center"/>
              <w:rPr>
                <w:b/>
                <w:bCs/>
                <w:color w:val="000000"/>
                <w:sz w:val="28"/>
                <w:szCs w:val="28"/>
              </w:rPr>
            </w:pPr>
          </w:p>
          <w:p w:rsidR="00AB08D3" w:rsidRPr="00445D0C" w:rsidRDefault="00AB08D3" w:rsidP="00281E60">
            <w:pPr>
              <w:pStyle w:val="a3"/>
              <w:spacing w:before="0" w:beforeAutospacing="0" w:after="0" w:afterAutospacing="0"/>
              <w:jc w:val="center"/>
              <w:rPr>
                <w:b/>
                <w:bCs/>
                <w:color w:val="000000"/>
                <w:sz w:val="28"/>
                <w:szCs w:val="28"/>
              </w:rPr>
            </w:pPr>
          </w:p>
          <w:p w:rsidR="00AB08D3" w:rsidRPr="00445D0C" w:rsidRDefault="00AB08D3" w:rsidP="00281E60">
            <w:pPr>
              <w:pStyle w:val="a3"/>
              <w:spacing w:before="0" w:beforeAutospacing="0" w:after="0" w:afterAutospacing="0"/>
              <w:jc w:val="center"/>
              <w:rPr>
                <w:b/>
                <w:bCs/>
                <w:color w:val="000000"/>
                <w:sz w:val="28"/>
                <w:szCs w:val="28"/>
              </w:rPr>
            </w:pPr>
            <w:r w:rsidRPr="00445D0C">
              <w:rPr>
                <w:b/>
                <w:bCs/>
                <w:color w:val="000000"/>
                <w:sz w:val="28"/>
                <w:szCs w:val="28"/>
              </w:rPr>
              <w:t>Адрес  проведения приема</w:t>
            </w:r>
          </w:p>
        </w:tc>
        <w:tc>
          <w:tcPr>
            <w:tcW w:w="3119" w:type="dxa"/>
            <w:tcBorders>
              <w:top w:val="single" w:sz="4" w:space="0" w:color="auto"/>
              <w:left w:val="single" w:sz="4" w:space="0" w:color="auto"/>
              <w:bottom w:val="single" w:sz="4" w:space="0" w:color="auto"/>
              <w:right w:val="single" w:sz="4" w:space="0" w:color="auto"/>
            </w:tcBorders>
          </w:tcPr>
          <w:p w:rsidR="00AB08D3" w:rsidRPr="00445D0C" w:rsidRDefault="00AB08D3" w:rsidP="00281E60">
            <w:pPr>
              <w:pStyle w:val="a3"/>
              <w:spacing w:before="0" w:beforeAutospacing="0" w:after="0" w:afterAutospacing="0"/>
              <w:jc w:val="center"/>
              <w:rPr>
                <w:b/>
                <w:bCs/>
                <w:color w:val="000000"/>
                <w:sz w:val="28"/>
                <w:szCs w:val="28"/>
              </w:rPr>
            </w:pPr>
          </w:p>
          <w:p w:rsidR="00AB08D3" w:rsidRPr="00445D0C" w:rsidRDefault="00AB08D3" w:rsidP="00281E60">
            <w:pPr>
              <w:pStyle w:val="a3"/>
              <w:spacing w:before="0" w:beforeAutospacing="0" w:after="0" w:afterAutospacing="0"/>
              <w:jc w:val="center"/>
              <w:rPr>
                <w:b/>
                <w:bCs/>
                <w:color w:val="000000"/>
                <w:sz w:val="28"/>
                <w:szCs w:val="28"/>
              </w:rPr>
            </w:pPr>
            <w:r w:rsidRPr="00445D0C">
              <w:rPr>
                <w:b/>
                <w:bCs/>
                <w:color w:val="000000"/>
                <w:sz w:val="28"/>
                <w:szCs w:val="28"/>
              </w:rPr>
              <w:t xml:space="preserve">Время и день </w:t>
            </w:r>
          </w:p>
          <w:p w:rsidR="00AB08D3" w:rsidRPr="00445D0C" w:rsidRDefault="00AB08D3" w:rsidP="00281E60">
            <w:pPr>
              <w:pStyle w:val="a3"/>
              <w:spacing w:before="0" w:beforeAutospacing="0" w:after="0" w:afterAutospacing="0"/>
              <w:jc w:val="center"/>
              <w:rPr>
                <w:b/>
                <w:bCs/>
                <w:color w:val="000000"/>
                <w:sz w:val="28"/>
                <w:szCs w:val="28"/>
              </w:rPr>
            </w:pPr>
            <w:r w:rsidRPr="00445D0C">
              <w:rPr>
                <w:b/>
                <w:bCs/>
                <w:color w:val="000000"/>
                <w:sz w:val="28"/>
                <w:szCs w:val="28"/>
              </w:rPr>
              <w:t>проведения приема</w:t>
            </w:r>
          </w:p>
          <w:p w:rsidR="00AB08D3" w:rsidRPr="00445D0C" w:rsidRDefault="00AB08D3" w:rsidP="00281E60">
            <w:pPr>
              <w:pStyle w:val="a3"/>
              <w:spacing w:before="0" w:beforeAutospacing="0" w:after="0" w:afterAutospacing="0"/>
              <w:jc w:val="center"/>
              <w:rPr>
                <w:b/>
                <w:bCs/>
                <w:color w:val="000000"/>
                <w:sz w:val="28"/>
                <w:szCs w:val="28"/>
              </w:rPr>
            </w:pPr>
          </w:p>
        </w:tc>
      </w:tr>
      <w:tr w:rsidR="00AB08D3" w:rsidRPr="00445D0C" w:rsidTr="00B90EAF">
        <w:trPr>
          <w:trHeight w:val="475"/>
        </w:trPr>
        <w:tc>
          <w:tcPr>
            <w:tcW w:w="3227" w:type="dxa"/>
            <w:tcBorders>
              <w:top w:val="single" w:sz="4" w:space="0" w:color="auto"/>
              <w:left w:val="single" w:sz="4" w:space="0" w:color="auto"/>
              <w:bottom w:val="single" w:sz="4" w:space="0" w:color="auto"/>
              <w:right w:val="single" w:sz="4" w:space="0" w:color="auto"/>
            </w:tcBorders>
          </w:tcPr>
          <w:p w:rsidR="00AB08D3" w:rsidRPr="00445D0C" w:rsidRDefault="00AB08D3" w:rsidP="00281E60">
            <w:pPr>
              <w:pStyle w:val="a3"/>
              <w:spacing w:before="0" w:beforeAutospacing="0" w:after="0" w:afterAutospacing="0"/>
              <w:jc w:val="center"/>
              <w:rPr>
                <w:color w:val="000000"/>
                <w:sz w:val="28"/>
                <w:szCs w:val="28"/>
              </w:rPr>
            </w:pPr>
          </w:p>
          <w:p w:rsidR="00B90EAF" w:rsidRDefault="00B90EAF" w:rsidP="00281E60">
            <w:pPr>
              <w:pStyle w:val="a3"/>
              <w:spacing w:before="0" w:beforeAutospacing="0" w:after="0" w:afterAutospacing="0"/>
              <w:jc w:val="center"/>
              <w:rPr>
                <w:color w:val="000000"/>
                <w:sz w:val="28"/>
                <w:szCs w:val="28"/>
              </w:rPr>
            </w:pPr>
            <w:r>
              <w:rPr>
                <w:color w:val="000000"/>
                <w:sz w:val="28"/>
                <w:szCs w:val="28"/>
              </w:rPr>
              <w:t>Свиридова София Евгеньевна</w:t>
            </w:r>
          </w:p>
          <w:p w:rsidR="00B90EAF" w:rsidRDefault="00AB08D3" w:rsidP="00281E60">
            <w:pPr>
              <w:pStyle w:val="a3"/>
              <w:spacing w:before="0" w:beforeAutospacing="0" w:after="0" w:afterAutospacing="0"/>
              <w:jc w:val="center"/>
              <w:rPr>
                <w:color w:val="000000"/>
                <w:sz w:val="28"/>
                <w:szCs w:val="28"/>
              </w:rPr>
            </w:pPr>
            <w:r w:rsidRPr="00445D0C">
              <w:rPr>
                <w:color w:val="000000"/>
                <w:sz w:val="28"/>
                <w:szCs w:val="28"/>
              </w:rPr>
              <w:t>специалист 1 категории по</w:t>
            </w:r>
            <w:r w:rsidR="00B90EAF">
              <w:rPr>
                <w:color w:val="000000"/>
                <w:sz w:val="28"/>
                <w:szCs w:val="28"/>
              </w:rPr>
              <w:t xml:space="preserve"> правовой и кадровой работе </w:t>
            </w:r>
          </w:p>
          <w:p w:rsidR="00AB08D3" w:rsidRPr="00445D0C" w:rsidRDefault="00AB08D3" w:rsidP="00281E60">
            <w:pPr>
              <w:pStyle w:val="a3"/>
              <w:spacing w:before="0" w:beforeAutospacing="0" w:after="0" w:afterAutospacing="0"/>
              <w:jc w:val="center"/>
              <w:rPr>
                <w:color w:val="000000"/>
                <w:sz w:val="28"/>
                <w:szCs w:val="28"/>
              </w:rPr>
            </w:pPr>
            <w:r w:rsidRPr="00445D0C">
              <w:rPr>
                <w:color w:val="000000"/>
                <w:sz w:val="28"/>
                <w:szCs w:val="28"/>
              </w:rPr>
              <w:t xml:space="preserve"> 8(86360) 3</w:t>
            </w:r>
            <w:r w:rsidR="00B90EAF">
              <w:rPr>
                <w:color w:val="000000"/>
                <w:sz w:val="28"/>
                <w:szCs w:val="28"/>
              </w:rPr>
              <w:t>7131</w:t>
            </w:r>
          </w:p>
          <w:p w:rsidR="00AB08D3" w:rsidRPr="00445D0C" w:rsidRDefault="00AB08D3" w:rsidP="00281E60">
            <w:pPr>
              <w:pStyle w:val="a3"/>
              <w:spacing w:before="0" w:beforeAutospacing="0" w:after="0" w:afterAutospacing="0"/>
              <w:jc w:val="center"/>
              <w:rPr>
                <w:color w:val="000000"/>
                <w:sz w:val="28"/>
                <w:szCs w:val="28"/>
              </w:rPr>
            </w:pPr>
          </w:p>
        </w:tc>
        <w:tc>
          <w:tcPr>
            <w:tcW w:w="3260" w:type="dxa"/>
            <w:tcBorders>
              <w:top w:val="single" w:sz="4" w:space="0" w:color="auto"/>
              <w:left w:val="single" w:sz="4" w:space="0" w:color="auto"/>
              <w:bottom w:val="single" w:sz="4" w:space="0" w:color="auto"/>
              <w:right w:val="single" w:sz="4" w:space="0" w:color="auto"/>
            </w:tcBorders>
          </w:tcPr>
          <w:p w:rsidR="00AB08D3" w:rsidRPr="00445D0C" w:rsidRDefault="00AB08D3" w:rsidP="00281E60">
            <w:pPr>
              <w:pStyle w:val="a3"/>
              <w:spacing w:before="0" w:beforeAutospacing="0" w:after="0" w:afterAutospacing="0"/>
              <w:jc w:val="center"/>
              <w:rPr>
                <w:color w:val="000000"/>
                <w:sz w:val="28"/>
                <w:szCs w:val="28"/>
              </w:rPr>
            </w:pPr>
          </w:p>
          <w:p w:rsidR="00AB08D3" w:rsidRPr="00445D0C" w:rsidRDefault="00AB08D3" w:rsidP="00B90EAF">
            <w:pPr>
              <w:pStyle w:val="a3"/>
              <w:spacing w:before="0" w:beforeAutospacing="0" w:after="0" w:afterAutospacing="0"/>
              <w:jc w:val="center"/>
              <w:rPr>
                <w:color w:val="000000"/>
                <w:sz w:val="28"/>
                <w:szCs w:val="28"/>
              </w:rPr>
            </w:pPr>
            <w:r w:rsidRPr="00445D0C">
              <w:rPr>
                <w:color w:val="000000"/>
                <w:sz w:val="28"/>
                <w:szCs w:val="28"/>
              </w:rPr>
              <w:t xml:space="preserve">ул. </w:t>
            </w:r>
            <w:r w:rsidR="00B90EAF">
              <w:rPr>
                <w:color w:val="000000"/>
                <w:sz w:val="28"/>
                <w:szCs w:val="28"/>
              </w:rPr>
              <w:t>Комарова, 5 а,</w:t>
            </w:r>
            <w:r w:rsidRPr="00445D0C">
              <w:rPr>
                <w:color w:val="000000"/>
                <w:sz w:val="28"/>
                <w:szCs w:val="28"/>
              </w:rPr>
              <w:t xml:space="preserve"> станица</w:t>
            </w:r>
            <w:r w:rsidR="00B90EAF">
              <w:rPr>
                <w:color w:val="000000"/>
                <w:sz w:val="28"/>
                <w:szCs w:val="28"/>
              </w:rPr>
              <w:t xml:space="preserve"> Бессергеневская</w:t>
            </w:r>
            <w:r w:rsidRPr="00445D0C">
              <w:rPr>
                <w:color w:val="000000"/>
                <w:sz w:val="28"/>
                <w:szCs w:val="28"/>
              </w:rPr>
              <w:t>, Октябрьский район, Ростовская область</w:t>
            </w:r>
          </w:p>
        </w:tc>
        <w:tc>
          <w:tcPr>
            <w:tcW w:w="3119" w:type="dxa"/>
            <w:tcBorders>
              <w:top w:val="single" w:sz="4" w:space="0" w:color="auto"/>
              <w:left w:val="single" w:sz="4" w:space="0" w:color="auto"/>
              <w:bottom w:val="single" w:sz="4" w:space="0" w:color="auto"/>
              <w:right w:val="single" w:sz="4" w:space="0" w:color="auto"/>
            </w:tcBorders>
          </w:tcPr>
          <w:p w:rsidR="00AB08D3" w:rsidRPr="00445D0C" w:rsidRDefault="00AB08D3" w:rsidP="00281E60">
            <w:pPr>
              <w:pStyle w:val="a3"/>
              <w:spacing w:before="0" w:beforeAutospacing="0" w:after="0" w:afterAutospacing="0"/>
              <w:jc w:val="center"/>
              <w:rPr>
                <w:color w:val="000000"/>
                <w:sz w:val="28"/>
                <w:szCs w:val="28"/>
              </w:rPr>
            </w:pPr>
          </w:p>
          <w:p w:rsidR="00AB08D3" w:rsidRPr="00445D0C" w:rsidRDefault="00AB08D3" w:rsidP="00281E60">
            <w:pPr>
              <w:pStyle w:val="a3"/>
              <w:spacing w:before="0" w:beforeAutospacing="0" w:after="0" w:afterAutospacing="0"/>
              <w:jc w:val="center"/>
              <w:rPr>
                <w:color w:val="000000"/>
                <w:sz w:val="28"/>
                <w:szCs w:val="28"/>
              </w:rPr>
            </w:pPr>
          </w:p>
          <w:p w:rsidR="00AB08D3" w:rsidRPr="00445D0C" w:rsidRDefault="00AB08D3" w:rsidP="00281E60">
            <w:pPr>
              <w:pStyle w:val="a3"/>
              <w:spacing w:before="0" w:beforeAutospacing="0" w:after="0" w:afterAutospacing="0"/>
              <w:jc w:val="center"/>
              <w:rPr>
                <w:color w:val="000000"/>
                <w:sz w:val="28"/>
                <w:szCs w:val="28"/>
              </w:rPr>
            </w:pPr>
            <w:r w:rsidRPr="00445D0C">
              <w:rPr>
                <w:color w:val="000000"/>
                <w:sz w:val="28"/>
                <w:szCs w:val="28"/>
              </w:rPr>
              <w:t>08.00 – 1</w:t>
            </w:r>
            <w:r w:rsidR="006E5551">
              <w:rPr>
                <w:color w:val="000000"/>
                <w:sz w:val="28"/>
                <w:szCs w:val="28"/>
              </w:rPr>
              <w:t>7</w:t>
            </w:r>
            <w:r w:rsidRPr="00445D0C">
              <w:rPr>
                <w:color w:val="000000"/>
                <w:sz w:val="28"/>
                <w:szCs w:val="28"/>
              </w:rPr>
              <w:t>.00</w:t>
            </w:r>
          </w:p>
          <w:p w:rsidR="00AB08D3" w:rsidRPr="00445D0C" w:rsidRDefault="00AB08D3" w:rsidP="00B90EAF">
            <w:pPr>
              <w:pStyle w:val="a3"/>
              <w:spacing w:before="0" w:beforeAutospacing="0" w:after="0" w:afterAutospacing="0"/>
              <w:jc w:val="center"/>
              <w:rPr>
                <w:color w:val="000000"/>
                <w:sz w:val="28"/>
                <w:szCs w:val="28"/>
              </w:rPr>
            </w:pPr>
            <w:r w:rsidRPr="00445D0C">
              <w:rPr>
                <w:color w:val="000000"/>
                <w:sz w:val="28"/>
                <w:szCs w:val="28"/>
              </w:rPr>
              <w:t>понедельник-пятница</w:t>
            </w:r>
          </w:p>
        </w:tc>
      </w:tr>
    </w:tbl>
    <w:p w:rsidR="00AB08D3" w:rsidRPr="00D0325E" w:rsidRDefault="00AB08D3" w:rsidP="00AB08D3">
      <w:pPr>
        <w:pStyle w:val="a3"/>
        <w:spacing w:before="0" w:beforeAutospacing="0" w:after="0" w:afterAutospacing="0"/>
        <w:ind w:firstLine="567"/>
        <w:jc w:val="both"/>
        <w:rPr>
          <w:color w:val="000000"/>
          <w:sz w:val="28"/>
          <w:szCs w:val="28"/>
        </w:rPr>
      </w:pPr>
    </w:p>
    <w:p w:rsidR="00AB08D3" w:rsidRPr="00D0325E" w:rsidRDefault="00AB08D3" w:rsidP="00AB08D3">
      <w:pPr>
        <w:pStyle w:val="a3"/>
        <w:spacing w:before="0" w:beforeAutospacing="0" w:after="0" w:afterAutospacing="0" w:line="360" w:lineRule="auto"/>
        <w:ind w:firstLine="709"/>
        <w:jc w:val="right"/>
      </w:pPr>
    </w:p>
    <w:p w:rsidR="00AB08D3" w:rsidRPr="00D0325E" w:rsidRDefault="00AB08D3" w:rsidP="00AB08D3">
      <w:pPr>
        <w:pStyle w:val="a3"/>
        <w:spacing w:before="0" w:beforeAutospacing="0" w:after="0" w:afterAutospacing="0" w:line="360" w:lineRule="auto"/>
        <w:ind w:firstLine="709"/>
        <w:jc w:val="right"/>
      </w:pPr>
    </w:p>
    <w:p w:rsidR="00AB08D3" w:rsidRPr="00D0325E" w:rsidRDefault="00AB08D3" w:rsidP="00AB08D3">
      <w:pPr>
        <w:pStyle w:val="a3"/>
        <w:spacing w:before="0" w:beforeAutospacing="0" w:after="0" w:afterAutospacing="0" w:line="360" w:lineRule="auto"/>
        <w:ind w:firstLine="709"/>
        <w:jc w:val="right"/>
      </w:pPr>
    </w:p>
    <w:p w:rsidR="00AB08D3" w:rsidRPr="00D0325E" w:rsidRDefault="00AB08D3" w:rsidP="00AB08D3">
      <w:pPr>
        <w:pStyle w:val="a3"/>
        <w:spacing w:before="0" w:beforeAutospacing="0" w:after="0" w:afterAutospacing="0" w:line="360" w:lineRule="auto"/>
        <w:ind w:firstLine="709"/>
        <w:jc w:val="right"/>
      </w:pPr>
    </w:p>
    <w:p w:rsidR="00AB08D3" w:rsidRPr="00D0325E" w:rsidRDefault="00AB08D3" w:rsidP="00AB08D3">
      <w:pPr>
        <w:pStyle w:val="a3"/>
        <w:spacing w:before="0" w:beforeAutospacing="0" w:after="0" w:afterAutospacing="0" w:line="360" w:lineRule="auto"/>
        <w:ind w:firstLine="709"/>
        <w:jc w:val="right"/>
      </w:pPr>
    </w:p>
    <w:p w:rsidR="00AB08D3" w:rsidRPr="00D0325E" w:rsidRDefault="00AB08D3" w:rsidP="00AB08D3">
      <w:pPr>
        <w:pStyle w:val="a3"/>
        <w:spacing w:before="0" w:beforeAutospacing="0" w:after="0" w:afterAutospacing="0" w:line="360" w:lineRule="auto"/>
        <w:ind w:firstLine="709"/>
        <w:jc w:val="right"/>
      </w:pPr>
    </w:p>
    <w:p w:rsidR="00AB08D3" w:rsidRPr="00D0325E" w:rsidRDefault="00AB08D3" w:rsidP="00AB08D3">
      <w:pPr>
        <w:pStyle w:val="a3"/>
        <w:spacing w:before="0" w:beforeAutospacing="0" w:after="0" w:afterAutospacing="0" w:line="360" w:lineRule="auto"/>
        <w:ind w:firstLine="709"/>
        <w:jc w:val="right"/>
      </w:pPr>
    </w:p>
    <w:p w:rsidR="00AB08D3" w:rsidRPr="00D0325E" w:rsidRDefault="00AB08D3" w:rsidP="00AB08D3">
      <w:pPr>
        <w:pStyle w:val="a3"/>
        <w:spacing w:before="0" w:beforeAutospacing="0" w:after="0" w:afterAutospacing="0" w:line="360" w:lineRule="auto"/>
        <w:ind w:firstLine="709"/>
        <w:jc w:val="right"/>
      </w:pPr>
    </w:p>
    <w:p w:rsidR="00AB08D3" w:rsidRPr="00D0325E" w:rsidRDefault="00AB08D3" w:rsidP="00AB08D3">
      <w:pPr>
        <w:pStyle w:val="a3"/>
        <w:spacing w:before="0" w:beforeAutospacing="0" w:after="0" w:afterAutospacing="0" w:line="360" w:lineRule="auto"/>
        <w:ind w:firstLine="709"/>
        <w:jc w:val="right"/>
      </w:pPr>
    </w:p>
    <w:p w:rsidR="006E5551" w:rsidRDefault="006E5551" w:rsidP="00AB08D3">
      <w:pPr>
        <w:pStyle w:val="a3"/>
        <w:spacing w:before="0" w:beforeAutospacing="0" w:after="0" w:afterAutospacing="0"/>
        <w:ind w:firstLine="709"/>
        <w:jc w:val="right"/>
        <w:rPr>
          <w:b/>
        </w:rPr>
      </w:pPr>
    </w:p>
    <w:p w:rsidR="006E5551" w:rsidRDefault="006E5551" w:rsidP="00AB08D3">
      <w:pPr>
        <w:pStyle w:val="a3"/>
        <w:spacing w:before="0" w:beforeAutospacing="0" w:after="0" w:afterAutospacing="0"/>
        <w:ind w:firstLine="709"/>
        <w:jc w:val="right"/>
        <w:rPr>
          <w:b/>
        </w:rPr>
      </w:pPr>
    </w:p>
    <w:p w:rsidR="006E5551" w:rsidRDefault="006E5551" w:rsidP="00AB08D3">
      <w:pPr>
        <w:pStyle w:val="a3"/>
        <w:spacing w:before="0" w:beforeAutospacing="0" w:after="0" w:afterAutospacing="0"/>
        <w:ind w:firstLine="709"/>
        <w:jc w:val="right"/>
        <w:rPr>
          <w:b/>
        </w:rPr>
      </w:pPr>
    </w:p>
    <w:p w:rsidR="00AB08D3" w:rsidRPr="006E5551" w:rsidRDefault="00AB08D3" w:rsidP="00AB08D3">
      <w:pPr>
        <w:pStyle w:val="a3"/>
        <w:spacing w:before="0" w:beforeAutospacing="0" w:after="0" w:afterAutospacing="0"/>
        <w:ind w:firstLine="709"/>
        <w:jc w:val="right"/>
      </w:pPr>
      <w:r w:rsidRPr="006E5551">
        <w:lastRenderedPageBreak/>
        <w:t>Приложение № 2</w:t>
      </w:r>
    </w:p>
    <w:p w:rsidR="00AB08D3" w:rsidRPr="006E5551" w:rsidRDefault="00AB08D3" w:rsidP="00AB08D3">
      <w:pPr>
        <w:pStyle w:val="a3"/>
        <w:spacing w:before="0" w:beforeAutospacing="0" w:after="0" w:afterAutospacing="0"/>
        <w:ind w:firstLine="709"/>
        <w:jc w:val="right"/>
      </w:pPr>
      <w:r w:rsidRPr="006E5551">
        <w:t>к Административному регламенту</w:t>
      </w:r>
    </w:p>
    <w:p w:rsidR="00AB08D3" w:rsidRPr="00D0325E" w:rsidRDefault="00AB08D3" w:rsidP="00AB08D3">
      <w:pPr>
        <w:pStyle w:val="a3"/>
        <w:spacing w:before="0" w:beforeAutospacing="0" w:after="0" w:afterAutospacing="0"/>
        <w:ind w:firstLine="709"/>
        <w:jc w:val="center"/>
        <w:rPr>
          <w:b/>
          <w:color w:val="000000"/>
        </w:rPr>
      </w:pPr>
    </w:p>
    <w:p w:rsidR="00AB08D3" w:rsidRDefault="00AB08D3" w:rsidP="00AB08D3">
      <w:pPr>
        <w:pStyle w:val="a3"/>
        <w:spacing w:before="0" w:beforeAutospacing="0" w:after="0" w:afterAutospacing="0"/>
        <w:jc w:val="center"/>
        <w:rPr>
          <w:b/>
          <w:color w:val="000000"/>
        </w:rPr>
      </w:pPr>
    </w:p>
    <w:p w:rsidR="00AB08D3" w:rsidRDefault="00AB08D3" w:rsidP="00AB08D3">
      <w:pPr>
        <w:pStyle w:val="a3"/>
        <w:spacing w:before="0" w:beforeAutospacing="0" w:after="0" w:afterAutospacing="0"/>
        <w:jc w:val="center"/>
        <w:rPr>
          <w:b/>
          <w:color w:val="000000"/>
        </w:rPr>
      </w:pPr>
    </w:p>
    <w:p w:rsidR="00AB08D3" w:rsidRPr="00445D0C" w:rsidRDefault="00AB08D3" w:rsidP="00AB08D3">
      <w:pPr>
        <w:pStyle w:val="a3"/>
        <w:spacing w:before="0" w:beforeAutospacing="0" w:after="0" w:afterAutospacing="0"/>
        <w:jc w:val="center"/>
        <w:rPr>
          <w:b/>
          <w:color w:val="000000"/>
          <w:sz w:val="28"/>
          <w:szCs w:val="28"/>
        </w:rPr>
      </w:pPr>
      <w:r w:rsidRPr="00445D0C">
        <w:rPr>
          <w:b/>
          <w:color w:val="000000"/>
          <w:sz w:val="28"/>
          <w:szCs w:val="28"/>
        </w:rPr>
        <w:t xml:space="preserve">Блок-схема предоставления муниципальной услуги </w:t>
      </w:r>
    </w:p>
    <w:p w:rsidR="00AB08D3" w:rsidRPr="00445D0C" w:rsidRDefault="00AB08D3" w:rsidP="00AB08D3">
      <w:pPr>
        <w:pStyle w:val="a3"/>
        <w:spacing w:before="0" w:beforeAutospacing="0" w:after="0" w:afterAutospacing="0"/>
        <w:ind w:firstLine="709"/>
        <w:jc w:val="center"/>
        <w:rPr>
          <w:b/>
          <w:color w:val="000000"/>
          <w:sz w:val="28"/>
          <w:szCs w:val="28"/>
        </w:rPr>
      </w:pPr>
      <w:r w:rsidRPr="00445D0C">
        <w:rPr>
          <w:b/>
          <w:color w:val="000000"/>
          <w:sz w:val="28"/>
          <w:szCs w:val="28"/>
        </w:rPr>
        <w:t>«Постановка граждан на учет в качестве нуждающихся в жилых помещениях, предоставляемых по договорам социального найма»</w:t>
      </w:r>
    </w:p>
    <w:p w:rsidR="00AB08D3" w:rsidRPr="00D0325E" w:rsidRDefault="00AB08D3" w:rsidP="00AB08D3">
      <w:pPr>
        <w:pStyle w:val="a3"/>
        <w:spacing w:before="0" w:beforeAutospacing="0" w:after="0" w:afterAutospacing="0"/>
        <w:ind w:firstLine="709"/>
        <w:jc w:val="center"/>
        <w:rPr>
          <w:b/>
          <w:color w:val="000000"/>
        </w:rPr>
      </w:pPr>
    </w:p>
    <w:p w:rsidR="00AB08D3" w:rsidRPr="00D0325E" w:rsidRDefault="00AB08D3" w:rsidP="00AB08D3">
      <w:pPr>
        <w:pStyle w:val="a3"/>
        <w:spacing w:before="0" w:beforeAutospacing="0" w:after="0" w:afterAutospacing="0"/>
        <w:ind w:firstLine="709"/>
        <w:jc w:val="center"/>
        <w:rPr>
          <w:b/>
          <w:color w:val="000000"/>
        </w:rPr>
      </w:pPr>
    </w:p>
    <w:p w:rsidR="00AB08D3" w:rsidRPr="00445D0C" w:rsidRDefault="00AB08D3" w:rsidP="00AB08D3">
      <w:pPr>
        <w:pStyle w:val="a3"/>
        <w:spacing w:before="0" w:beforeAutospacing="0" w:after="0" w:afterAutospacing="0"/>
        <w:ind w:firstLine="709"/>
        <w:rPr>
          <w:b/>
          <w:color w:val="000000"/>
          <w:sz w:val="28"/>
          <w:szCs w:val="28"/>
        </w:rPr>
      </w:pPr>
      <w:r w:rsidRPr="00445D0C">
        <w:rPr>
          <w:b/>
          <w:color w:val="000000"/>
          <w:sz w:val="28"/>
          <w:szCs w:val="28"/>
        </w:rPr>
        <w:t>1) при личном обращении:</w:t>
      </w:r>
    </w:p>
    <w:p w:rsidR="00AB08D3" w:rsidRPr="00445D0C" w:rsidRDefault="00AB08D3" w:rsidP="00AB08D3">
      <w:pPr>
        <w:pStyle w:val="a3"/>
        <w:spacing w:before="0" w:beforeAutospacing="0" w:after="0" w:afterAutospacing="0"/>
        <w:ind w:firstLine="709"/>
        <w:jc w:val="center"/>
        <w:rPr>
          <w:sz w:val="28"/>
          <w:szCs w:val="28"/>
        </w:rPr>
      </w:pPr>
    </w:p>
    <w:p w:rsidR="00AB08D3" w:rsidRPr="00445D0C" w:rsidRDefault="00AB08D3" w:rsidP="00AB08D3">
      <w:pPr>
        <w:tabs>
          <w:tab w:val="left" w:pos="5865"/>
        </w:tabs>
        <w:rPr>
          <w:sz w:val="28"/>
          <w:szCs w:val="28"/>
        </w:rPr>
      </w:pPr>
      <w:r>
        <w:rPr>
          <w:noProof/>
          <w:sz w:val="28"/>
          <w:szCs w:val="28"/>
        </w:rPr>
        <w:drawing>
          <wp:inline distT="0" distB="0" distL="0" distR="0" wp14:anchorId="6CCC80B8" wp14:editId="7C730076">
            <wp:extent cx="6207760" cy="6629400"/>
            <wp:effectExtent l="0" t="19050" r="0" b="1905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rsidR="00AB08D3" w:rsidRPr="00D0325E" w:rsidRDefault="00AB08D3" w:rsidP="00AB08D3">
      <w:pPr>
        <w:pStyle w:val="ConsPlusNormal"/>
        <w:widowControl/>
        <w:ind w:firstLine="0"/>
        <w:jc w:val="both"/>
        <w:rPr>
          <w:rFonts w:ascii="Times New Roman" w:hAnsi="Times New Roman" w:cs="Times New Roman"/>
          <w:color w:val="000000"/>
          <w:sz w:val="24"/>
          <w:szCs w:val="24"/>
        </w:rPr>
      </w:pPr>
    </w:p>
    <w:p w:rsidR="00AB08D3" w:rsidRPr="00D0325E" w:rsidRDefault="00AB08D3" w:rsidP="00AB08D3">
      <w:pPr>
        <w:pStyle w:val="ConsPlusNormal"/>
        <w:widowControl/>
        <w:ind w:firstLine="0"/>
        <w:jc w:val="both"/>
        <w:rPr>
          <w:rFonts w:ascii="Times New Roman" w:hAnsi="Times New Roman" w:cs="Times New Roman"/>
          <w:b/>
          <w:color w:val="000000"/>
          <w:sz w:val="24"/>
          <w:szCs w:val="24"/>
        </w:rPr>
      </w:pPr>
    </w:p>
    <w:p w:rsidR="00AB08D3" w:rsidRPr="00D0325E" w:rsidRDefault="00AB08D3" w:rsidP="00AB08D3">
      <w:pPr>
        <w:pStyle w:val="ConsPlusNormal"/>
        <w:widowControl/>
        <w:ind w:firstLine="0"/>
        <w:jc w:val="both"/>
        <w:rPr>
          <w:rFonts w:ascii="Times New Roman" w:hAnsi="Times New Roman" w:cs="Times New Roman"/>
          <w:b/>
          <w:color w:val="000000"/>
          <w:sz w:val="24"/>
          <w:szCs w:val="24"/>
        </w:rPr>
      </w:pPr>
    </w:p>
    <w:p w:rsidR="00AB08D3" w:rsidRPr="00D0325E" w:rsidRDefault="00AB08D3" w:rsidP="00AB08D3">
      <w:pPr>
        <w:pStyle w:val="ConsPlusNormal"/>
        <w:widowControl/>
        <w:ind w:firstLine="0"/>
        <w:jc w:val="both"/>
        <w:rPr>
          <w:rFonts w:ascii="Times New Roman" w:hAnsi="Times New Roman" w:cs="Times New Roman"/>
          <w:b/>
          <w:color w:val="000000"/>
          <w:sz w:val="24"/>
          <w:szCs w:val="24"/>
        </w:rPr>
      </w:pPr>
    </w:p>
    <w:p w:rsidR="00AB08D3" w:rsidRPr="00D0325E" w:rsidRDefault="00AB08D3" w:rsidP="00AB08D3">
      <w:pPr>
        <w:pStyle w:val="ConsPlusNormal"/>
        <w:widowControl/>
        <w:ind w:firstLine="0"/>
        <w:jc w:val="both"/>
        <w:rPr>
          <w:rFonts w:ascii="Times New Roman" w:hAnsi="Times New Roman" w:cs="Times New Roman"/>
          <w:b/>
          <w:color w:val="000000"/>
          <w:sz w:val="24"/>
          <w:szCs w:val="24"/>
        </w:rPr>
      </w:pPr>
    </w:p>
    <w:p w:rsidR="00AB08D3" w:rsidRPr="00D0325E" w:rsidRDefault="00AB08D3" w:rsidP="00AB08D3">
      <w:pPr>
        <w:pStyle w:val="ConsPlusNormal"/>
        <w:widowControl/>
        <w:ind w:firstLine="0"/>
        <w:jc w:val="both"/>
        <w:rPr>
          <w:rFonts w:ascii="Times New Roman" w:hAnsi="Times New Roman" w:cs="Times New Roman"/>
          <w:b/>
          <w:color w:val="000000"/>
          <w:sz w:val="24"/>
          <w:szCs w:val="24"/>
        </w:rPr>
      </w:pPr>
    </w:p>
    <w:p w:rsidR="00AB08D3" w:rsidRPr="00445D0C" w:rsidRDefault="00AB08D3" w:rsidP="00AB08D3">
      <w:pPr>
        <w:pStyle w:val="ConsPlusNormal"/>
        <w:widowControl/>
        <w:ind w:firstLine="0"/>
        <w:jc w:val="both"/>
        <w:rPr>
          <w:rFonts w:ascii="Times New Roman" w:hAnsi="Times New Roman" w:cs="Times New Roman"/>
          <w:b/>
          <w:color w:val="000000"/>
          <w:sz w:val="28"/>
          <w:szCs w:val="28"/>
        </w:rPr>
      </w:pPr>
      <w:r w:rsidRPr="00445D0C">
        <w:rPr>
          <w:rFonts w:ascii="Times New Roman" w:hAnsi="Times New Roman" w:cs="Times New Roman"/>
          <w:b/>
          <w:color w:val="000000"/>
          <w:sz w:val="28"/>
          <w:szCs w:val="28"/>
        </w:rPr>
        <w:t>2) при направлении документов по почте:</w:t>
      </w:r>
    </w:p>
    <w:p w:rsidR="00AB08D3" w:rsidRPr="00D0325E" w:rsidRDefault="00AB08D3" w:rsidP="00AB08D3">
      <w:pPr>
        <w:pStyle w:val="ConsPlusNormal"/>
        <w:widowControl/>
        <w:ind w:firstLine="0"/>
        <w:jc w:val="both"/>
        <w:rPr>
          <w:rFonts w:ascii="Times New Roman" w:hAnsi="Times New Roman" w:cs="Times New Roman"/>
          <w:b/>
          <w:color w:val="000000"/>
          <w:sz w:val="24"/>
          <w:szCs w:val="24"/>
        </w:rPr>
      </w:pPr>
    </w:p>
    <w:p w:rsidR="00AB08D3" w:rsidRPr="00D0325E" w:rsidRDefault="00AB08D3" w:rsidP="00AB08D3">
      <w:pPr>
        <w:pStyle w:val="ConsPlusNormal"/>
        <w:widowControl/>
        <w:ind w:firstLine="0"/>
        <w:jc w:val="both"/>
        <w:rPr>
          <w:rFonts w:ascii="Times New Roman" w:hAnsi="Times New Roman" w:cs="Times New Roman"/>
          <w:color w:val="000000"/>
          <w:sz w:val="24"/>
          <w:szCs w:val="24"/>
        </w:rPr>
      </w:pPr>
      <w:r>
        <w:rPr>
          <w:rFonts w:ascii="Times New Roman" w:hAnsi="Times New Roman" w:cs="Times New Roman"/>
          <w:noProof/>
          <w:color w:val="000000"/>
          <w:sz w:val="24"/>
          <w:szCs w:val="24"/>
        </w:rPr>
        <w:drawing>
          <wp:inline distT="0" distB="0" distL="0" distR="0" wp14:anchorId="62E5A52D" wp14:editId="1EFEA85C">
            <wp:extent cx="6207760" cy="5257800"/>
            <wp:effectExtent l="0" t="19050" r="0" b="19050"/>
            <wp:docPr id="2"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rsidR="00AB08D3" w:rsidRPr="00D0325E" w:rsidRDefault="00AB08D3" w:rsidP="00AB08D3">
      <w:pPr>
        <w:pStyle w:val="ConsPlusNormal"/>
        <w:widowControl/>
        <w:ind w:firstLine="0"/>
        <w:jc w:val="both"/>
        <w:rPr>
          <w:rFonts w:ascii="Times New Roman" w:hAnsi="Times New Roman" w:cs="Times New Roman"/>
          <w:color w:val="000000"/>
          <w:sz w:val="24"/>
          <w:szCs w:val="24"/>
        </w:rPr>
      </w:pPr>
    </w:p>
    <w:p w:rsidR="00AB08D3" w:rsidRPr="00D0325E" w:rsidRDefault="00AB08D3" w:rsidP="00AB08D3">
      <w:pPr>
        <w:pStyle w:val="ConsPlusNormal"/>
        <w:widowControl/>
        <w:ind w:firstLine="0"/>
        <w:jc w:val="right"/>
        <w:outlineLvl w:val="1"/>
        <w:rPr>
          <w:rFonts w:ascii="Times New Roman" w:hAnsi="Times New Roman" w:cs="Times New Roman"/>
          <w:color w:val="000000"/>
          <w:sz w:val="24"/>
          <w:szCs w:val="24"/>
        </w:rPr>
      </w:pPr>
    </w:p>
    <w:p w:rsidR="00AB08D3" w:rsidRPr="00D0325E" w:rsidRDefault="00AB08D3" w:rsidP="00AB08D3">
      <w:pPr>
        <w:pStyle w:val="ConsPlusNormal"/>
        <w:widowControl/>
        <w:ind w:firstLine="0"/>
        <w:jc w:val="right"/>
        <w:outlineLvl w:val="1"/>
        <w:rPr>
          <w:rFonts w:ascii="Times New Roman" w:hAnsi="Times New Roman" w:cs="Times New Roman"/>
          <w:color w:val="000000"/>
          <w:sz w:val="24"/>
          <w:szCs w:val="24"/>
        </w:rPr>
      </w:pPr>
    </w:p>
    <w:p w:rsidR="00AB08D3" w:rsidRPr="00D0325E" w:rsidRDefault="00AB08D3" w:rsidP="00AB08D3">
      <w:pPr>
        <w:pStyle w:val="ConsPlusNormal"/>
        <w:widowControl/>
        <w:ind w:firstLine="0"/>
        <w:jc w:val="right"/>
        <w:outlineLvl w:val="1"/>
        <w:rPr>
          <w:rFonts w:ascii="Times New Roman" w:hAnsi="Times New Roman" w:cs="Times New Roman"/>
          <w:color w:val="000000"/>
          <w:sz w:val="24"/>
          <w:szCs w:val="24"/>
        </w:rPr>
      </w:pPr>
    </w:p>
    <w:p w:rsidR="00AB08D3" w:rsidRPr="00D0325E" w:rsidRDefault="00AB08D3" w:rsidP="00AB08D3">
      <w:pPr>
        <w:pStyle w:val="ConsPlusNormal"/>
        <w:widowControl/>
        <w:ind w:firstLine="0"/>
        <w:jc w:val="right"/>
        <w:outlineLvl w:val="1"/>
        <w:rPr>
          <w:rFonts w:ascii="Times New Roman" w:hAnsi="Times New Roman" w:cs="Times New Roman"/>
          <w:color w:val="000000"/>
          <w:sz w:val="24"/>
          <w:szCs w:val="24"/>
        </w:rPr>
      </w:pPr>
    </w:p>
    <w:p w:rsidR="00AB08D3" w:rsidRPr="00D0325E" w:rsidRDefault="00AB08D3" w:rsidP="00AB08D3">
      <w:pPr>
        <w:pStyle w:val="ConsPlusNormal"/>
        <w:widowControl/>
        <w:ind w:firstLine="0"/>
        <w:jc w:val="right"/>
        <w:outlineLvl w:val="1"/>
        <w:rPr>
          <w:rFonts w:ascii="Times New Roman" w:hAnsi="Times New Roman" w:cs="Times New Roman"/>
          <w:color w:val="000000"/>
          <w:sz w:val="24"/>
          <w:szCs w:val="24"/>
        </w:rPr>
      </w:pPr>
    </w:p>
    <w:p w:rsidR="00AB08D3" w:rsidRPr="00D0325E" w:rsidRDefault="00AB08D3" w:rsidP="00AB08D3">
      <w:pPr>
        <w:pStyle w:val="ConsPlusNormal"/>
        <w:widowControl/>
        <w:ind w:firstLine="0"/>
        <w:jc w:val="right"/>
        <w:outlineLvl w:val="1"/>
        <w:rPr>
          <w:rFonts w:ascii="Times New Roman" w:hAnsi="Times New Roman" w:cs="Times New Roman"/>
          <w:color w:val="000000"/>
          <w:sz w:val="24"/>
          <w:szCs w:val="24"/>
        </w:rPr>
      </w:pPr>
    </w:p>
    <w:p w:rsidR="00AB08D3" w:rsidRPr="00D0325E" w:rsidRDefault="00AB08D3" w:rsidP="00AB08D3">
      <w:pPr>
        <w:pStyle w:val="ConsPlusNormal"/>
        <w:widowControl/>
        <w:ind w:firstLine="0"/>
        <w:jc w:val="right"/>
        <w:outlineLvl w:val="1"/>
        <w:rPr>
          <w:rFonts w:ascii="Times New Roman" w:hAnsi="Times New Roman" w:cs="Times New Roman"/>
          <w:color w:val="000000"/>
          <w:sz w:val="24"/>
          <w:szCs w:val="24"/>
        </w:rPr>
      </w:pPr>
    </w:p>
    <w:p w:rsidR="00AB08D3" w:rsidRPr="00D0325E" w:rsidRDefault="00AB08D3" w:rsidP="00AB08D3">
      <w:pPr>
        <w:pStyle w:val="ConsPlusNormal"/>
        <w:widowControl/>
        <w:ind w:firstLine="0"/>
        <w:jc w:val="right"/>
        <w:outlineLvl w:val="1"/>
        <w:rPr>
          <w:rFonts w:ascii="Times New Roman" w:hAnsi="Times New Roman" w:cs="Times New Roman"/>
          <w:color w:val="000000"/>
          <w:sz w:val="24"/>
          <w:szCs w:val="24"/>
        </w:rPr>
      </w:pPr>
    </w:p>
    <w:p w:rsidR="00AB08D3" w:rsidRPr="00D0325E" w:rsidRDefault="00AB08D3" w:rsidP="00AB08D3">
      <w:pPr>
        <w:pStyle w:val="ConsPlusNormal"/>
        <w:widowControl/>
        <w:ind w:firstLine="0"/>
        <w:jc w:val="right"/>
        <w:outlineLvl w:val="1"/>
        <w:rPr>
          <w:rFonts w:ascii="Times New Roman" w:hAnsi="Times New Roman" w:cs="Times New Roman"/>
          <w:color w:val="000000"/>
          <w:sz w:val="24"/>
          <w:szCs w:val="24"/>
        </w:rPr>
      </w:pPr>
    </w:p>
    <w:p w:rsidR="00AB08D3" w:rsidRPr="00D0325E" w:rsidRDefault="00AB08D3" w:rsidP="00AB08D3">
      <w:pPr>
        <w:pStyle w:val="ConsPlusNormal"/>
        <w:widowControl/>
        <w:ind w:firstLine="0"/>
        <w:jc w:val="right"/>
        <w:outlineLvl w:val="1"/>
        <w:rPr>
          <w:rFonts w:ascii="Times New Roman" w:hAnsi="Times New Roman" w:cs="Times New Roman"/>
          <w:color w:val="000000"/>
          <w:sz w:val="24"/>
          <w:szCs w:val="24"/>
        </w:rPr>
      </w:pPr>
    </w:p>
    <w:p w:rsidR="00AB08D3" w:rsidRPr="00D0325E" w:rsidRDefault="00AB08D3" w:rsidP="00AB08D3">
      <w:pPr>
        <w:pStyle w:val="ConsPlusNormal"/>
        <w:widowControl/>
        <w:ind w:firstLine="0"/>
        <w:jc w:val="right"/>
        <w:outlineLvl w:val="1"/>
        <w:rPr>
          <w:rFonts w:ascii="Times New Roman" w:hAnsi="Times New Roman" w:cs="Times New Roman"/>
          <w:color w:val="000000"/>
          <w:sz w:val="24"/>
          <w:szCs w:val="24"/>
        </w:rPr>
      </w:pPr>
    </w:p>
    <w:p w:rsidR="00AB08D3" w:rsidRPr="00D0325E" w:rsidRDefault="00AB08D3" w:rsidP="00AB08D3">
      <w:pPr>
        <w:pStyle w:val="ConsPlusNormal"/>
        <w:widowControl/>
        <w:ind w:firstLine="0"/>
        <w:jc w:val="right"/>
        <w:outlineLvl w:val="1"/>
        <w:rPr>
          <w:rFonts w:ascii="Times New Roman" w:hAnsi="Times New Roman" w:cs="Times New Roman"/>
          <w:color w:val="000000"/>
          <w:sz w:val="24"/>
          <w:szCs w:val="24"/>
        </w:rPr>
      </w:pPr>
    </w:p>
    <w:p w:rsidR="00AB08D3" w:rsidRPr="00D0325E" w:rsidRDefault="00AB08D3" w:rsidP="00AB08D3">
      <w:pPr>
        <w:pStyle w:val="ConsPlusNormal"/>
        <w:widowControl/>
        <w:ind w:firstLine="0"/>
        <w:jc w:val="right"/>
        <w:outlineLvl w:val="1"/>
        <w:rPr>
          <w:rFonts w:ascii="Times New Roman" w:hAnsi="Times New Roman" w:cs="Times New Roman"/>
          <w:color w:val="000000"/>
          <w:sz w:val="24"/>
          <w:szCs w:val="24"/>
        </w:rPr>
      </w:pPr>
    </w:p>
    <w:p w:rsidR="00AB08D3" w:rsidRPr="00D0325E" w:rsidRDefault="00AB08D3" w:rsidP="00AB08D3">
      <w:pPr>
        <w:pStyle w:val="ConsPlusNormal"/>
        <w:widowControl/>
        <w:ind w:firstLine="0"/>
        <w:jc w:val="right"/>
        <w:outlineLvl w:val="1"/>
        <w:rPr>
          <w:rFonts w:ascii="Times New Roman" w:hAnsi="Times New Roman" w:cs="Times New Roman"/>
          <w:color w:val="000000"/>
          <w:sz w:val="24"/>
          <w:szCs w:val="24"/>
        </w:rPr>
      </w:pPr>
    </w:p>
    <w:p w:rsidR="00AB08D3" w:rsidRPr="00D0325E" w:rsidRDefault="00AB08D3" w:rsidP="00AB08D3">
      <w:pPr>
        <w:pStyle w:val="ConsPlusNormal"/>
        <w:widowControl/>
        <w:ind w:firstLine="0"/>
        <w:jc w:val="right"/>
        <w:outlineLvl w:val="1"/>
        <w:rPr>
          <w:rFonts w:ascii="Times New Roman" w:hAnsi="Times New Roman" w:cs="Times New Roman"/>
          <w:color w:val="000000"/>
          <w:sz w:val="24"/>
          <w:szCs w:val="24"/>
        </w:rPr>
      </w:pPr>
    </w:p>
    <w:p w:rsidR="00AB08D3" w:rsidRPr="00D0325E" w:rsidRDefault="00AB08D3" w:rsidP="00AB08D3">
      <w:pPr>
        <w:pStyle w:val="ConsPlusNormal"/>
        <w:widowControl/>
        <w:ind w:firstLine="0"/>
        <w:jc w:val="right"/>
        <w:outlineLvl w:val="1"/>
        <w:rPr>
          <w:rFonts w:ascii="Times New Roman" w:hAnsi="Times New Roman" w:cs="Times New Roman"/>
          <w:color w:val="000000"/>
          <w:sz w:val="24"/>
          <w:szCs w:val="24"/>
        </w:rPr>
      </w:pPr>
    </w:p>
    <w:p w:rsidR="00AB08D3" w:rsidRPr="00D0325E" w:rsidRDefault="00AB08D3" w:rsidP="00AB08D3">
      <w:pPr>
        <w:pStyle w:val="ConsPlusNormal"/>
        <w:widowControl/>
        <w:ind w:firstLine="0"/>
        <w:jc w:val="right"/>
        <w:outlineLvl w:val="1"/>
        <w:rPr>
          <w:rFonts w:ascii="Times New Roman" w:hAnsi="Times New Roman" w:cs="Times New Roman"/>
          <w:color w:val="000000"/>
          <w:sz w:val="24"/>
          <w:szCs w:val="24"/>
        </w:rPr>
      </w:pPr>
    </w:p>
    <w:p w:rsidR="00AB08D3" w:rsidRPr="00D0325E" w:rsidRDefault="00AB08D3" w:rsidP="00AB08D3">
      <w:pPr>
        <w:pStyle w:val="ConsPlusNormal"/>
        <w:widowControl/>
        <w:ind w:firstLine="0"/>
        <w:jc w:val="right"/>
        <w:outlineLvl w:val="1"/>
        <w:rPr>
          <w:rFonts w:ascii="Times New Roman" w:hAnsi="Times New Roman" w:cs="Times New Roman"/>
          <w:color w:val="000000"/>
          <w:sz w:val="24"/>
          <w:szCs w:val="24"/>
        </w:rPr>
      </w:pPr>
    </w:p>
    <w:p w:rsidR="00AB08D3" w:rsidRPr="00D0325E" w:rsidRDefault="00AB08D3" w:rsidP="00AB08D3">
      <w:pPr>
        <w:pStyle w:val="ConsPlusNormal"/>
        <w:widowControl/>
        <w:ind w:firstLine="0"/>
        <w:jc w:val="right"/>
        <w:outlineLvl w:val="1"/>
        <w:rPr>
          <w:rFonts w:ascii="Times New Roman" w:hAnsi="Times New Roman" w:cs="Times New Roman"/>
          <w:color w:val="000000"/>
          <w:sz w:val="24"/>
          <w:szCs w:val="24"/>
        </w:rPr>
      </w:pPr>
    </w:p>
    <w:p w:rsidR="00AB08D3" w:rsidRPr="006930FB" w:rsidRDefault="00AB08D3" w:rsidP="00AB08D3">
      <w:pPr>
        <w:pStyle w:val="ConsPlusNormal"/>
        <w:widowControl/>
        <w:ind w:firstLine="0"/>
        <w:jc w:val="right"/>
        <w:outlineLvl w:val="1"/>
        <w:rPr>
          <w:rFonts w:ascii="Times New Roman" w:hAnsi="Times New Roman" w:cs="Times New Roman"/>
          <w:color w:val="000000"/>
          <w:sz w:val="24"/>
          <w:szCs w:val="24"/>
        </w:rPr>
      </w:pPr>
      <w:r>
        <w:rPr>
          <w:rFonts w:ascii="Times New Roman" w:hAnsi="Times New Roman" w:cs="Times New Roman"/>
          <w:b/>
          <w:color w:val="000000"/>
          <w:sz w:val="24"/>
          <w:szCs w:val="24"/>
        </w:rPr>
        <w:t xml:space="preserve">  </w:t>
      </w:r>
      <w:r w:rsidRPr="006930FB">
        <w:rPr>
          <w:rFonts w:ascii="Times New Roman" w:hAnsi="Times New Roman" w:cs="Times New Roman"/>
          <w:color w:val="000000"/>
          <w:sz w:val="24"/>
          <w:szCs w:val="24"/>
        </w:rPr>
        <w:t>Приложение 3</w:t>
      </w:r>
    </w:p>
    <w:p w:rsidR="00AB08D3" w:rsidRPr="006930FB" w:rsidRDefault="00AB08D3" w:rsidP="00AB08D3">
      <w:pPr>
        <w:pStyle w:val="ConsPlusNormal"/>
        <w:widowControl/>
        <w:ind w:firstLine="0"/>
        <w:jc w:val="right"/>
        <w:rPr>
          <w:rFonts w:ascii="Times New Roman" w:hAnsi="Times New Roman" w:cs="Times New Roman"/>
          <w:color w:val="000000"/>
          <w:sz w:val="24"/>
          <w:szCs w:val="24"/>
        </w:rPr>
      </w:pPr>
      <w:r w:rsidRPr="006930FB">
        <w:rPr>
          <w:rFonts w:ascii="Times New Roman" w:hAnsi="Times New Roman" w:cs="Times New Roman"/>
          <w:color w:val="000000"/>
          <w:sz w:val="24"/>
          <w:szCs w:val="24"/>
        </w:rPr>
        <w:t>к административному регламенту</w:t>
      </w:r>
    </w:p>
    <w:p w:rsidR="00AB08D3" w:rsidRPr="00D0325E" w:rsidRDefault="00AB08D3" w:rsidP="00AB08D3">
      <w:pPr>
        <w:pStyle w:val="ConsPlusNormal"/>
        <w:widowControl/>
        <w:ind w:firstLine="0"/>
        <w:jc w:val="both"/>
        <w:rPr>
          <w:rFonts w:ascii="Times New Roman" w:hAnsi="Times New Roman" w:cs="Times New Roman"/>
          <w:color w:val="000000"/>
          <w:sz w:val="24"/>
          <w:szCs w:val="24"/>
        </w:rPr>
      </w:pPr>
    </w:p>
    <w:p w:rsidR="00AB08D3" w:rsidRPr="00A1747E" w:rsidRDefault="00AB08D3" w:rsidP="00AB08D3">
      <w:pPr>
        <w:pStyle w:val="ConsPlusNonformat"/>
        <w:jc w:val="right"/>
        <w:rPr>
          <w:rFonts w:ascii="Times New Roman" w:hAnsi="Times New Roman" w:cs="Times New Roman"/>
          <w:sz w:val="24"/>
          <w:szCs w:val="24"/>
        </w:rPr>
      </w:pPr>
      <w:r w:rsidRPr="00A1747E">
        <w:rPr>
          <w:rFonts w:ascii="Times New Roman" w:hAnsi="Times New Roman" w:cs="Times New Roman"/>
          <w:sz w:val="24"/>
          <w:szCs w:val="24"/>
        </w:rPr>
        <w:t>_________________________________________</w:t>
      </w:r>
    </w:p>
    <w:p w:rsidR="00AB08D3" w:rsidRPr="00A1747E" w:rsidRDefault="00AB08D3" w:rsidP="00AB08D3">
      <w:pPr>
        <w:pStyle w:val="ConsPlusNonformat"/>
        <w:jc w:val="right"/>
        <w:rPr>
          <w:rFonts w:ascii="Times New Roman" w:hAnsi="Times New Roman" w:cs="Times New Roman"/>
          <w:sz w:val="24"/>
          <w:szCs w:val="24"/>
        </w:rPr>
      </w:pPr>
      <w:r w:rsidRPr="00A1747E">
        <w:rPr>
          <w:rFonts w:ascii="Times New Roman" w:hAnsi="Times New Roman" w:cs="Times New Roman"/>
          <w:sz w:val="24"/>
          <w:szCs w:val="24"/>
        </w:rPr>
        <w:t xml:space="preserve">                                 _________________________________________</w:t>
      </w:r>
    </w:p>
    <w:p w:rsidR="00AB08D3" w:rsidRPr="00A1747E" w:rsidRDefault="00AB08D3" w:rsidP="00AB08D3">
      <w:pPr>
        <w:pStyle w:val="ConsPlusNonformat"/>
        <w:jc w:val="right"/>
        <w:rPr>
          <w:rFonts w:ascii="Times New Roman" w:hAnsi="Times New Roman" w:cs="Times New Roman"/>
          <w:sz w:val="24"/>
          <w:szCs w:val="24"/>
        </w:rPr>
      </w:pPr>
      <w:r w:rsidRPr="00A1747E">
        <w:rPr>
          <w:rFonts w:ascii="Times New Roman" w:hAnsi="Times New Roman" w:cs="Times New Roman"/>
          <w:sz w:val="24"/>
          <w:szCs w:val="24"/>
        </w:rPr>
        <w:t xml:space="preserve">                                  </w:t>
      </w:r>
      <w:proofErr w:type="gramStart"/>
      <w:r w:rsidRPr="00A1747E">
        <w:rPr>
          <w:rFonts w:ascii="Times New Roman" w:hAnsi="Times New Roman" w:cs="Times New Roman"/>
          <w:sz w:val="24"/>
          <w:szCs w:val="24"/>
        </w:rPr>
        <w:t>(должность, Ф.И.О. главы муниципального</w:t>
      </w:r>
      <w:proofErr w:type="gramEnd"/>
    </w:p>
    <w:p w:rsidR="00AB08D3" w:rsidRPr="00A1747E" w:rsidRDefault="00AB08D3" w:rsidP="00AB08D3">
      <w:pPr>
        <w:pStyle w:val="ConsPlusNonformat"/>
        <w:jc w:val="right"/>
        <w:rPr>
          <w:rFonts w:ascii="Times New Roman" w:hAnsi="Times New Roman" w:cs="Times New Roman"/>
          <w:sz w:val="24"/>
          <w:szCs w:val="24"/>
        </w:rPr>
      </w:pPr>
      <w:r w:rsidRPr="00A1747E">
        <w:rPr>
          <w:rFonts w:ascii="Times New Roman" w:hAnsi="Times New Roman" w:cs="Times New Roman"/>
          <w:sz w:val="24"/>
          <w:szCs w:val="24"/>
        </w:rPr>
        <w:t xml:space="preserve">                                 образования, главы местной администрации)</w:t>
      </w:r>
    </w:p>
    <w:p w:rsidR="00AB08D3" w:rsidRPr="00A1747E" w:rsidRDefault="00AB08D3" w:rsidP="00AB08D3">
      <w:pPr>
        <w:widowControl w:val="0"/>
        <w:autoSpaceDE w:val="0"/>
        <w:autoSpaceDN w:val="0"/>
        <w:adjustRightInd w:val="0"/>
        <w:ind w:firstLine="540"/>
        <w:jc w:val="both"/>
      </w:pPr>
    </w:p>
    <w:p w:rsidR="00AB08D3" w:rsidRDefault="00AB08D3" w:rsidP="00AB08D3">
      <w:pPr>
        <w:pStyle w:val="ConsPlusTitle"/>
        <w:jc w:val="center"/>
      </w:pPr>
      <w:bookmarkStart w:id="1" w:name="Par132"/>
      <w:bookmarkEnd w:id="1"/>
    </w:p>
    <w:p w:rsidR="00AB08D3" w:rsidRPr="00A1747E" w:rsidRDefault="00AB08D3" w:rsidP="00AB08D3">
      <w:pPr>
        <w:pStyle w:val="ConsPlusTitle"/>
        <w:jc w:val="center"/>
      </w:pPr>
      <w:r w:rsidRPr="00A1747E">
        <w:t>ЗАЯВЛЕНИЕ</w:t>
      </w:r>
    </w:p>
    <w:p w:rsidR="00AB08D3" w:rsidRPr="00A1747E" w:rsidRDefault="00AB08D3" w:rsidP="00AB08D3">
      <w:pPr>
        <w:pStyle w:val="ConsPlusTitle"/>
        <w:jc w:val="center"/>
      </w:pPr>
      <w:r w:rsidRPr="00A1747E">
        <w:t>О ПРИНЯТИИ НА УЧЕТ</w:t>
      </w:r>
    </w:p>
    <w:p w:rsidR="00AB08D3" w:rsidRPr="00A1747E" w:rsidRDefault="00AB08D3" w:rsidP="00AB08D3">
      <w:pPr>
        <w:widowControl w:val="0"/>
        <w:autoSpaceDE w:val="0"/>
        <w:autoSpaceDN w:val="0"/>
        <w:adjustRightInd w:val="0"/>
        <w:jc w:val="both"/>
      </w:pPr>
    </w:p>
    <w:p w:rsidR="00AB08D3" w:rsidRDefault="00AB08D3" w:rsidP="00AB08D3">
      <w:pPr>
        <w:pStyle w:val="ConsPlusNonformat"/>
        <w:jc w:val="both"/>
        <w:rPr>
          <w:rFonts w:ascii="Times New Roman" w:hAnsi="Times New Roman" w:cs="Times New Roman"/>
          <w:sz w:val="24"/>
          <w:szCs w:val="24"/>
        </w:rPr>
      </w:pPr>
    </w:p>
    <w:p w:rsidR="00AB08D3" w:rsidRDefault="00AB08D3" w:rsidP="00AB08D3">
      <w:pPr>
        <w:pStyle w:val="ConsPlusNonformat"/>
        <w:jc w:val="both"/>
        <w:rPr>
          <w:rFonts w:ascii="Times New Roman" w:hAnsi="Times New Roman" w:cs="Times New Roman"/>
          <w:sz w:val="24"/>
          <w:szCs w:val="24"/>
        </w:rPr>
      </w:pPr>
    </w:p>
    <w:p w:rsidR="006930FB" w:rsidRDefault="00AB08D3" w:rsidP="00AB08D3">
      <w:pPr>
        <w:pStyle w:val="ConsPlusNonformat"/>
        <w:jc w:val="both"/>
        <w:rPr>
          <w:rFonts w:ascii="Times New Roman" w:hAnsi="Times New Roman" w:cs="Times New Roman"/>
          <w:sz w:val="24"/>
          <w:szCs w:val="24"/>
        </w:rPr>
      </w:pPr>
      <w:r w:rsidRPr="00ED7B2A">
        <w:rPr>
          <w:rFonts w:ascii="Times New Roman" w:hAnsi="Times New Roman" w:cs="Times New Roman"/>
          <w:sz w:val="28"/>
          <w:szCs w:val="28"/>
        </w:rPr>
        <w:t xml:space="preserve">В связи </w:t>
      </w:r>
      <w:proofErr w:type="gramStart"/>
      <w:r w:rsidRPr="00ED7B2A">
        <w:rPr>
          <w:rFonts w:ascii="Times New Roman" w:hAnsi="Times New Roman" w:cs="Times New Roman"/>
          <w:sz w:val="28"/>
          <w:szCs w:val="28"/>
        </w:rPr>
        <w:t>с</w:t>
      </w:r>
      <w:proofErr w:type="gramEnd"/>
      <w:r w:rsidRPr="00A1747E">
        <w:rPr>
          <w:rFonts w:ascii="Times New Roman" w:hAnsi="Times New Roman" w:cs="Times New Roman"/>
          <w:sz w:val="24"/>
          <w:szCs w:val="24"/>
        </w:rPr>
        <w:t xml:space="preserve"> </w:t>
      </w:r>
      <w:r w:rsidR="006930FB">
        <w:rPr>
          <w:rFonts w:ascii="Times New Roman" w:hAnsi="Times New Roman" w:cs="Times New Roman"/>
          <w:sz w:val="24"/>
          <w:szCs w:val="24"/>
        </w:rPr>
        <w:t>____________________________________________________________________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w:t>
      </w:r>
      <w:r w:rsidR="006930FB">
        <w:rPr>
          <w:rFonts w:ascii="Times New Roman" w:hAnsi="Times New Roman" w:cs="Times New Roman"/>
          <w:sz w:val="24"/>
          <w:szCs w:val="24"/>
        </w:rPr>
        <w:t>______________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__________________________________________________________________________</w:t>
      </w:r>
      <w:r w:rsidR="006930FB">
        <w:rPr>
          <w:rFonts w:ascii="Times New Roman" w:hAnsi="Times New Roman" w:cs="Times New Roman"/>
          <w:sz w:val="24"/>
          <w:szCs w:val="24"/>
        </w:rPr>
        <w:t>____</w:t>
      </w:r>
    </w:p>
    <w:p w:rsidR="00AB08D3" w:rsidRPr="006930FB" w:rsidRDefault="00AB08D3" w:rsidP="00AB08D3">
      <w:pPr>
        <w:pStyle w:val="ConsPlusNonformat"/>
        <w:jc w:val="both"/>
        <w:rPr>
          <w:rFonts w:ascii="Times New Roman" w:hAnsi="Times New Roman" w:cs="Times New Roman"/>
          <w:sz w:val="22"/>
          <w:szCs w:val="22"/>
        </w:rPr>
      </w:pPr>
      <w:r w:rsidRPr="00A1747E">
        <w:rPr>
          <w:rFonts w:ascii="Times New Roman" w:hAnsi="Times New Roman" w:cs="Times New Roman"/>
          <w:sz w:val="24"/>
          <w:szCs w:val="24"/>
        </w:rPr>
        <w:t xml:space="preserve">       </w:t>
      </w:r>
      <w:proofErr w:type="gramStart"/>
      <w:r w:rsidRPr="006930FB">
        <w:rPr>
          <w:rFonts w:ascii="Times New Roman" w:hAnsi="Times New Roman" w:cs="Times New Roman"/>
          <w:sz w:val="22"/>
          <w:szCs w:val="22"/>
        </w:rPr>
        <w:t>(указать причины отсутствия жилой площади или необходимости</w:t>
      </w:r>
      <w:r w:rsidR="006930FB" w:rsidRPr="006930FB">
        <w:rPr>
          <w:rFonts w:ascii="Times New Roman" w:hAnsi="Times New Roman" w:cs="Times New Roman"/>
          <w:sz w:val="22"/>
          <w:szCs w:val="22"/>
        </w:rPr>
        <w:t xml:space="preserve"> ее замены, дать</w:t>
      </w:r>
      <w:proofErr w:type="gramEnd"/>
    </w:p>
    <w:p w:rsidR="00AB08D3" w:rsidRDefault="00AB08D3" w:rsidP="00AB08D3">
      <w:pPr>
        <w:pStyle w:val="ConsPlusNonformat"/>
        <w:jc w:val="both"/>
        <w:rPr>
          <w:rFonts w:ascii="Times New Roman" w:hAnsi="Times New Roman" w:cs="Times New Roman"/>
          <w:sz w:val="22"/>
          <w:szCs w:val="22"/>
        </w:rPr>
      </w:pPr>
      <w:r w:rsidRPr="006930FB">
        <w:rPr>
          <w:rFonts w:ascii="Times New Roman" w:hAnsi="Times New Roman" w:cs="Times New Roman"/>
          <w:sz w:val="22"/>
          <w:szCs w:val="22"/>
        </w:rPr>
        <w:t>краткую характеристику занимаемого жилья)</w:t>
      </w:r>
    </w:p>
    <w:p w:rsidR="006930FB" w:rsidRPr="006930FB" w:rsidRDefault="006930FB" w:rsidP="00AB08D3">
      <w:pPr>
        <w:pStyle w:val="ConsPlusNonformat"/>
        <w:jc w:val="both"/>
        <w:rPr>
          <w:rFonts w:ascii="Times New Roman" w:hAnsi="Times New Roman" w:cs="Times New Roman"/>
          <w:sz w:val="22"/>
          <w:szCs w:val="22"/>
        </w:rPr>
      </w:pPr>
    </w:p>
    <w:p w:rsidR="00AB08D3" w:rsidRPr="00A1747E" w:rsidRDefault="00AB08D3" w:rsidP="00AB08D3">
      <w:pPr>
        <w:pStyle w:val="ConsPlusNonformat"/>
        <w:jc w:val="both"/>
        <w:rPr>
          <w:rFonts w:ascii="Times New Roman" w:hAnsi="Times New Roman" w:cs="Times New Roman"/>
          <w:sz w:val="24"/>
          <w:szCs w:val="24"/>
        </w:rPr>
      </w:pPr>
      <w:r w:rsidRPr="00ED7B2A">
        <w:rPr>
          <w:rFonts w:ascii="Times New Roman" w:hAnsi="Times New Roman" w:cs="Times New Roman"/>
          <w:sz w:val="28"/>
          <w:szCs w:val="28"/>
        </w:rPr>
        <w:t>прошу Вас  рассмотреть  вопрос о постановке  меня - гражданина  Российской Федерации</w:t>
      </w:r>
      <w:r w:rsidRPr="00A1747E">
        <w:rPr>
          <w:rFonts w:ascii="Times New Roman" w:hAnsi="Times New Roman" w:cs="Times New Roman"/>
          <w:sz w:val="24"/>
          <w:szCs w:val="24"/>
        </w:rPr>
        <w:t xml:space="preserve"> ________________________________________________</w:t>
      </w:r>
      <w:r>
        <w:rPr>
          <w:rFonts w:ascii="Times New Roman" w:hAnsi="Times New Roman" w:cs="Times New Roman"/>
          <w:sz w:val="24"/>
          <w:szCs w:val="24"/>
        </w:rPr>
        <w:t>_______________________</w:t>
      </w:r>
      <w:r w:rsidR="006930FB">
        <w:rPr>
          <w:rFonts w:ascii="Times New Roman" w:hAnsi="Times New Roman" w:cs="Times New Roman"/>
          <w:sz w:val="24"/>
          <w:szCs w:val="24"/>
        </w:rPr>
        <w:t>_______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(Ф.И.О.)</w:t>
      </w:r>
    </w:p>
    <w:p w:rsidR="00AB08D3" w:rsidRPr="00A1747E" w:rsidRDefault="00AB08D3" w:rsidP="00AB08D3">
      <w:pPr>
        <w:pStyle w:val="ConsPlusNonformat"/>
        <w:jc w:val="both"/>
        <w:rPr>
          <w:rFonts w:ascii="Times New Roman" w:hAnsi="Times New Roman" w:cs="Times New Roman"/>
          <w:sz w:val="24"/>
          <w:szCs w:val="24"/>
        </w:rPr>
      </w:pPr>
      <w:r w:rsidRPr="00ED7B2A">
        <w:rPr>
          <w:rFonts w:ascii="Times New Roman" w:hAnsi="Times New Roman" w:cs="Times New Roman"/>
          <w:sz w:val="28"/>
          <w:szCs w:val="28"/>
        </w:rPr>
        <w:t>дата рождения</w:t>
      </w:r>
      <w:r w:rsidRPr="00A1747E">
        <w:rPr>
          <w:rFonts w:ascii="Times New Roman" w:hAnsi="Times New Roman" w:cs="Times New Roman"/>
          <w:sz w:val="24"/>
          <w:szCs w:val="24"/>
        </w:rPr>
        <w:t xml:space="preserve"> ________________, </w:t>
      </w:r>
      <w:r w:rsidRPr="00ED7B2A">
        <w:rPr>
          <w:rFonts w:ascii="Times New Roman" w:hAnsi="Times New Roman" w:cs="Times New Roman"/>
          <w:sz w:val="28"/>
          <w:szCs w:val="28"/>
        </w:rPr>
        <w:t>паспорт: серия</w:t>
      </w:r>
      <w:r w:rsidRPr="00A1747E">
        <w:rPr>
          <w:rFonts w:ascii="Times New Roman" w:hAnsi="Times New Roman" w:cs="Times New Roman"/>
          <w:sz w:val="24"/>
          <w:szCs w:val="24"/>
        </w:rPr>
        <w:t xml:space="preserve"> ________</w:t>
      </w:r>
      <w:r w:rsidR="006930FB">
        <w:rPr>
          <w:rFonts w:ascii="Times New Roman" w:hAnsi="Times New Roman" w:cs="Times New Roman"/>
          <w:sz w:val="24"/>
          <w:szCs w:val="24"/>
        </w:rPr>
        <w:t>____</w:t>
      </w:r>
      <w:r w:rsidRPr="00A1747E">
        <w:rPr>
          <w:rFonts w:ascii="Times New Roman" w:hAnsi="Times New Roman" w:cs="Times New Roman"/>
          <w:sz w:val="24"/>
          <w:szCs w:val="24"/>
        </w:rPr>
        <w:t xml:space="preserve"> N </w:t>
      </w:r>
      <w:r w:rsidR="006930FB">
        <w:rPr>
          <w:rFonts w:ascii="Times New Roman" w:hAnsi="Times New Roman" w:cs="Times New Roman"/>
          <w:sz w:val="24"/>
          <w:szCs w:val="24"/>
        </w:rPr>
        <w:t>________________</w:t>
      </w:r>
      <w:r w:rsidRPr="00A1747E">
        <w:rPr>
          <w:rFonts w:ascii="Times New Roman" w:hAnsi="Times New Roman" w:cs="Times New Roman"/>
          <w:sz w:val="24"/>
          <w:szCs w:val="24"/>
        </w:rPr>
        <w:t>,</w:t>
      </w:r>
    </w:p>
    <w:p w:rsidR="006930FB" w:rsidRDefault="00AB08D3" w:rsidP="00AB08D3">
      <w:pPr>
        <w:pStyle w:val="ConsPlusNonformat"/>
        <w:jc w:val="both"/>
        <w:rPr>
          <w:rFonts w:ascii="Times New Roman" w:hAnsi="Times New Roman" w:cs="Times New Roman"/>
          <w:sz w:val="24"/>
          <w:szCs w:val="24"/>
        </w:rPr>
      </w:pPr>
      <w:r w:rsidRPr="00ED7B2A">
        <w:rPr>
          <w:rFonts w:ascii="Times New Roman" w:hAnsi="Times New Roman" w:cs="Times New Roman"/>
          <w:sz w:val="28"/>
          <w:szCs w:val="28"/>
        </w:rPr>
        <w:t xml:space="preserve">выданный </w:t>
      </w:r>
      <w:r w:rsidRPr="00A1747E">
        <w:rPr>
          <w:rFonts w:ascii="Times New Roman" w:hAnsi="Times New Roman" w:cs="Times New Roman"/>
          <w:sz w:val="24"/>
          <w:szCs w:val="24"/>
        </w:rPr>
        <w:t>__________________________________</w:t>
      </w:r>
      <w:r w:rsidR="006930FB">
        <w:rPr>
          <w:rFonts w:ascii="Times New Roman" w:hAnsi="Times New Roman" w:cs="Times New Roman"/>
          <w:sz w:val="24"/>
          <w:szCs w:val="24"/>
        </w:rPr>
        <w:t>______________________________________________________________________________________________________________________________</w:t>
      </w:r>
      <w:r w:rsidRPr="00A1747E">
        <w:rPr>
          <w:rFonts w:ascii="Times New Roman" w:hAnsi="Times New Roman" w:cs="Times New Roman"/>
          <w:sz w:val="24"/>
          <w:szCs w:val="24"/>
        </w:rPr>
        <w:t xml:space="preserve"> </w:t>
      </w:r>
    </w:p>
    <w:p w:rsidR="00AB08D3"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"_____" </w:t>
      </w:r>
      <w:r w:rsidR="006930FB">
        <w:rPr>
          <w:rFonts w:ascii="Times New Roman" w:hAnsi="Times New Roman" w:cs="Times New Roman"/>
          <w:sz w:val="24"/>
          <w:szCs w:val="24"/>
        </w:rPr>
        <w:t xml:space="preserve"> </w:t>
      </w:r>
      <w:r w:rsidRPr="00A1747E">
        <w:rPr>
          <w:rFonts w:ascii="Times New Roman" w:hAnsi="Times New Roman" w:cs="Times New Roman"/>
          <w:sz w:val="24"/>
          <w:szCs w:val="24"/>
        </w:rPr>
        <w:t>__________________</w:t>
      </w:r>
      <w:r>
        <w:rPr>
          <w:rFonts w:ascii="Times New Roman" w:hAnsi="Times New Roman" w:cs="Times New Roman"/>
          <w:sz w:val="24"/>
          <w:szCs w:val="24"/>
        </w:rPr>
        <w:t>__________</w:t>
      </w:r>
      <w:r w:rsidRPr="00A1747E">
        <w:rPr>
          <w:rFonts w:ascii="Times New Roman" w:hAnsi="Times New Roman" w:cs="Times New Roman"/>
          <w:sz w:val="24"/>
          <w:szCs w:val="24"/>
        </w:rPr>
        <w:t xml:space="preserve"> </w:t>
      </w:r>
      <w:proofErr w:type="gramStart"/>
      <w:r w:rsidRPr="00A1747E">
        <w:rPr>
          <w:rFonts w:ascii="Times New Roman" w:hAnsi="Times New Roman" w:cs="Times New Roman"/>
          <w:sz w:val="24"/>
          <w:szCs w:val="24"/>
        </w:rPr>
        <w:t>г</w:t>
      </w:r>
      <w:proofErr w:type="gramEnd"/>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ED7B2A">
        <w:rPr>
          <w:rFonts w:ascii="Times New Roman" w:hAnsi="Times New Roman" w:cs="Times New Roman"/>
          <w:sz w:val="28"/>
          <w:szCs w:val="28"/>
        </w:rPr>
        <w:t xml:space="preserve">удостоверение </w:t>
      </w:r>
      <w:r w:rsidRPr="00A1747E">
        <w:rPr>
          <w:rFonts w:ascii="Times New Roman" w:hAnsi="Times New Roman" w:cs="Times New Roman"/>
          <w:sz w:val="24"/>
          <w:szCs w:val="24"/>
        </w:rPr>
        <w:t>____________________________________________________________</w:t>
      </w:r>
      <w:r>
        <w:rPr>
          <w:rFonts w:ascii="Times New Roman" w:hAnsi="Times New Roman" w:cs="Times New Roman"/>
          <w:sz w:val="24"/>
          <w:szCs w:val="24"/>
        </w:rPr>
        <w:t>_______</w:t>
      </w:r>
    </w:p>
    <w:p w:rsidR="006930FB" w:rsidRDefault="00AB08D3" w:rsidP="00AB08D3">
      <w:pPr>
        <w:pStyle w:val="ConsPlusNonformat"/>
        <w:jc w:val="both"/>
        <w:rPr>
          <w:rFonts w:ascii="Times New Roman" w:hAnsi="Times New Roman" w:cs="Times New Roman"/>
          <w:sz w:val="22"/>
          <w:szCs w:val="22"/>
        </w:rPr>
      </w:pPr>
      <w:r w:rsidRPr="00A1747E">
        <w:rPr>
          <w:rFonts w:ascii="Times New Roman" w:hAnsi="Times New Roman" w:cs="Times New Roman"/>
          <w:sz w:val="24"/>
          <w:szCs w:val="24"/>
        </w:rPr>
        <w:t xml:space="preserve">                        </w:t>
      </w:r>
      <w:proofErr w:type="gramStart"/>
      <w:r w:rsidRPr="006930FB">
        <w:rPr>
          <w:rFonts w:ascii="Times New Roman" w:hAnsi="Times New Roman" w:cs="Times New Roman"/>
          <w:sz w:val="22"/>
          <w:szCs w:val="22"/>
        </w:rPr>
        <w:t>(наименование документа, подтверждающего</w:t>
      </w:r>
      <w:r w:rsidR="006930FB">
        <w:rPr>
          <w:rFonts w:ascii="Times New Roman" w:hAnsi="Times New Roman" w:cs="Times New Roman"/>
          <w:sz w:val="22"/>
          <w:szCs w:val="22"/>
        </w:rPr>
        <w:t xml:space="preserve"> </w:t>
      </w:r>
      <w:r w:rsidRPr="006930FB">
        <w:rPr>
          <w:rFonts w:ascii="Times New Roman" w:hAnsi="Times New Roman" w:cs="Times New Roman"/>
          <w:sz w:val="22"/>
          <w:szCs w:val="22"/>
        </w:rPr>
        <w:t xml:space="preserve">право гражданина </w:t>
      </w:r>
      <w:proofErr w:type="gramEnd"/>
    </w:p>
    <w:p w:rsidR="00AB08D3" w:rsidRPr="006930FB" w:rsidRDefault="00AB08D3" w:rsidP="006930FB">
      <w:pPr>
        <w:pStyle w:val="ConsPlusNonformat"/>
        <w:ind w:left="2124" w:firstLine="708"/>
        <w:jc w:val="both"/>
        <w:rPr>
          <w:rFonts w:ascii="Times New Roman" w:hAnsi="Times New Roman" w:cs="Times New Roman"/>
          <w:sz w:val="22"/>
          <w:szCs w:val="22"/>
        </w:rPr>
      </w:pPr>
      <w:r w:rsidRPr="006930FB">
        <w:rPr>
          <w:rFonts w:ascii="Times New Roman" w:hAnsi="Times New Roman" w:cs="Times New Roman"/>
          <w:sz w:val="22"/>
          <w:szCs w:val="22"/>
        </w:rPr>
        <w:t>на льготное обеспечение жильем)</w:t>
      </w:r>
    </w:p>
    <w:p w:rsidR="006930FB" w:rsidRDefault="00AB08D3" w:rsidP="00AB08D3">
      <w:pPr>
        <w:pStyle w:val="ConsPlusNonformat"/>
        <w:jc w:val="both"/>
        <w:rPr>
          <w:rFonts w:ascii="Times New Roman" w:hAnsi="Times New Roman" w:cs="Times New Roman"/>
          <w:sz w:val="24"/>
          <w:szCs w:val="24"/>
        </w:rPr>
      </w:pPr>
      <w:r w:rsidRPr="00ED7B2A">
        <w:rPr>
          <w:rFonts w:ascii="Times New Roman" w:hAnsi="Times New Roman" w:cs="Times New Roman"/>
          <w:sz w:val="28"/>
          <w:szCs w:val="28"/>
        </w:rPr>
        <w:t>серия</w:t>
      </w:r>
      <w:r w:rsidRPr="00A1747E">
        <w:rPr>
          <w:rFonts w:ascii="Times New Roman" w:hAnsi="Times New Roman" w:cs="Times New Roman"/>
          <w:sz w:val="24"/>
          <w:szCs w:val="24"/>
        </w:rPr>
        <w:t xml:space="preserve"> __________ N ____________, </w:t>
      </w:r>
      <w:proofErr w:type="gramStart"/>
      <w:r w:rsidRPr="00ED7B2A">
        <w:rPr>
          <w:rFonts w:ascii="Times New Roman" w:hAnsi="Times New Roman" w:cs="Times New Roman"/>
          <w:sz w:val="28"/>
          <w:szCs w:val="28"/>
        </w:rPr>
        <w:t>выданное</w:t>
      </w:r>
      <w:proofErr w:type="gramEnd"/>
      <w:r w:rsidRPr="00ED7B2A">
        <w:rPr>
          <w:rFonts w:ascii="Times New Roman" w:hAnsi="Times New Roman" w:cs="Times New Roman"/>
          <w:sz w:val="28"/>
          <w:szCs w:val="28"/>
        </w:rPr>
        <w:t xml:space="preserve"> </w:t>
      </w:r>
      <w:r w:rsidRPr="00A1747E">
        <w:rPr>
          <w:rFonts w:ascii="Times New Roman" w:hAnsi="Times New Roman" w:cs="Times New Roman"/>
          <w:sz w:val="24"/>
          <w:szCs w:val="24"/>
        </w:rPr>
        <w:t>__________</w:t>
      </w:r>
      <w:r w:rsidR="006930FB">
        <w:rPr>
          <w:rFonts w:ascii="Times New Roman" w:hAnsi="Times New Roman" w:cs="Times New Roman"/>
          <w:sz w:val="24"/>
          <w:szCs w:val="24"/>
        </w:rPr>
        <w:t>______________________________________________________________________</w:t>
      </w:r>
    </w:p>
    <w:p w:rsidR="00AB08D3" w:rsidRPr="00A1747E" w:rsidRDefault="006930FB" w:rsidP="00AB08D3">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w:t>
      </w:r>
      <w:r w:rsidR="00AB08D3" w:rsidRPr="00A1747E">
        <w:rPr>
          <w:rFonts w:ascii="Times New Roman" w:hAnsi="Times New Roman" w:cs="Times New Roman"/>
          <w:sz w:val="24"/>
          <w:szCs w:val="24"/>
        </w:rPr>
        <w:t xml:space="preserve"> "_____" _________</w:t>
      </w:r>
      <w:r w:rsidR="00AB08D3">
        <w:rPr>
          <w:rFonts w:ascii="Times New Roman" w:hAnsi="Times New Roman" w:cs="Times New Roman"/>
          <w:sz w:val="24"/>
          <w:szCs w:val="24"/>
        </w:rPr>
        <w:t>_____________</w:t>
      </w:r>
      <w:r w:rsidR="00AB08D3" w:rsidRPr="00A1747E">
        <w:rPr>
          <w:rFonts w:ascii="Times New Roman" w:hAnsi="Times New Roman" w:cs="Times New Roman"/>
          <w:sz w:val="24"/>
          <w:szCs w:val="24"/>
        </w:rPr>
        <w:t xml:space="preserve"> </w:t>
      </w:r>
      <w:proofErr w:type="gramStart"/>
      <w:r w:rsidR="00AB08D3" w:rsidRPr="00A1747E">
        <w:rPr>
          <w:rFonts w:ascii="Times New Roman" w:hAnsi="Times New Roman" w:cs="Times New Roman"/>
          <w:sz w:val="24"/>
          <w:szCs w:val="24"/>
        </w:rPr>
        <w:t>г</w:t>
      </w:r>
      <w:proofErr w:type="gramEnd"/>
      <w:r w:rsidR="00AB08D3"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ED7B2A">
        <w:rPr>
          <w:rFonts w:ascii="Times New Roman" w:hAnsi="Times New Roman" w:cs="Times New Roman"/>
          <w:sz w:val="28"/>
          <w:szCs w:val="28"/>
        </w:rPr>
        <w:t>проживаю по адресу:</w:t>
      </w:r>
      <w:r w:rsidRPr="00A1747E">
        <w:rPr>
          <w:rFonts w:ascii="Times New Roman" w:hAnsi="Times New Roman" w:cs="Times New Roman"/>
          <w:sz w:val="24"/>
          <w:szCs w:val="24"/>
        </w:rPr>
        <w:t xml:space="preserve"> ______________________________________________________</w:t>
      </w:r>
      <w:r>
        <w:rPr>
          <w:rFonts w:ascii="Times New Roman" w:hAnsi="Times New Roman" w:cs="Times New Roman"/>
          <w:sz w:val="24"/>
          <w:szCs w:val="24"/>
        </w:rPr>
        <w:t>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w:t>
      </w:r>
      <w:r w:rsidR="006930FB">
        <w:rPr>
          <w:rFonts w:ascii="Times New Roman" w:hAnsi="Times New Roman" w:cs="Times New Roman"/>
          <w:sz w:val="24"/>
          <w:szCs w:val="24"/>
        </w:rPr>
        <w:t>______</w:t>
      </w:r>
      <w:r w:rsidRPr="00A1747E">
        <w:rPr>
          <w:rFonts w:ascii="Times New Roman" w:hAnsi="Times New Roman" w:cs="Times New Roman"/>
          <w:sz w:val="24"/>
          <w:szCs w:val="24"/>
        </w:rPr>
        <w:t>,</w:t>
      </w:r>
    </w:p>
    <w:p w:rsidR="00AB08D3" w:rsidRDefault="00AB08D3" w:rsidP="00AB08D3">
      <w:pPr>
        <w:pStyle w:val="ConsPlusNonformat"/>
        <w:jc w:val="both"/>
        <w:rPr>
          <w:rFonts w:ascii="Times New Roman" w:hAnsi="Times New Roman" w:cs="Times New Roman"/>
          <w:sz w:val="22"/>
          <w:szCs w:val="22"/>
        </w:rPr>
      </w:pPr>
      <w:r w:rsidRPr="006930FB">
        <w:rPr>
          <w:rFonts w:ascii="Times New Roman" w:hAnsi="Times New Roman" w:cs="Times New Roman"/>
          <w:sz w:val="22"/>
          <w:szCs w:val="22"/>
        </w:rPr>
        <w:t xml:space="preserve">        </w:t>
      </w:r>
      <w:r w:rsidR="006930FB">
        <w:rPr>
          <w:rFonts w:ascii="Times New Roman" w:hAnsi="Times New Roman" w:cs="Times New Roman"/>
          <w:sz w:val="22"/>
          <w:szCs w:val="22"/>
        </w:rPr>
        <w:tab/>
      </w:r>
      <w:r w:rsidR="006930FB">
        <w:rPr>
          <w:rFonts w:ascii="Times New Roman" w:hAnsi="Times New Roman" w:cs="Times New Roman"/>
          <w:sz w:val="22"/>
          <w:szCs w:val="22"/>
        </w:rPr>
        <w:tab/>
      </w:r>
      <w:r w:rsidRPr="006930FB">
        <w:rPr>
          <w:rFonts w:ascii="Times New Roman" w:hAnsi="Times New Roman" w:cs="Times New Roman"/>
          <w:sz w:val="22"/>
          <w:szCs w:val="22"/>
        </w:rPr>
        <w:t>(индекс, адрес регистрации, адрес фактического проживания)</w:t>
      </w:r>
    </w:p>
    <w:p w:rsidR="006930FB" w:rsidRPr="006930FB" w:rsidRDefault="006930FB" w:rsidP="00AB08D3">
      <w:pPr>
        <w:pStyle w:val="ConsPlusNonformat"/>
        <w:jc w:val="both"/>
        <w:rPr>
          <w:rFonts w:ascii="Times New Roman" w:hAnsi="Times New Roman" w:cs="Times New Roman"/>
          <w:sz w:val="22"/>
          <w:szCs w:val="22"/>
        </w:rPr>
      </w:pPr>
    </w:p>
    <w:p w:rsidR="00AB08D3" w:rsidRPr="00ED7B2A" w:rsidRDefault="00AB08D3" w:rsidP="00AB08D3">
      <w:pPr>
        <w:pStyle w:val="ConsPlusNonformat"/>
        <w:jc w:val="both"/>
        <w:rPr>
          <w:rFonts w:ascii="Times New Roman" w:hAnsi="Times New Roman" w:cs="Times New Roman"/>
          <w:sz w:val="28"/>
          <w:szCs w:val="28"/>
        </w:rPr>
      </w:pPr>
      <w:r w:rsidRPr="00ED7B2A">
        <w:rPr>
          <w:rFonts w:ascii="Times New Roman" w:hAnsi="Times New Roman" w:cs="Times New Roman"/>
          <w:sz w:val="28"/>
          <w:szCs w:val="28"/>
        </w:rPr>
        <w:t>и членов моей семьи -  граждан  Российской  Федерации  на учет  в качестве нуждающихся в жилом  помещении,  предоставляемом  по  договору социального найма.</w:t>
      </w:r>
    </w:p>
    <w:p w:rsidR="00AB08D3" w:rsidRPr="00A1747E" w:rsidRDefault="00AB08D3" w:rsidP="00AB08D3">
      <w:pPr>
        <w:pStyle w:val="ConsPlusNonformat"/>
        <w:jc w:val="both"/>
        <w:rPr>
          <w:rFonts w:ascii="Times New Roman" w:hAnsi="Times New Roman" w:cs="Times New Roman"/>
          <w:sz w:val="24"/>
          <w:szCs w:val="24"/>
        </w:rPr>
      </w:pPr>
    </w:p>
    <w:p w:rsidR="00AB08D3" w:rsidRPr="00A1747E" w:rsidRDefault="00AB08D3" w:rsidP="00AB08D3">
      <w:pPr>
        <w:pStyle w:val="ConsPlusNonformat"/>
        <w:jc w:val="both"/>
        <w:rPr>
          <w:rFonts w:ascii="Times New Roman" w:hAnsi="Times New Roman" w:cs="Times New Roman"/>
          <w:sz w:val="24"/>
          <w:szCs w:val="24"/>
        </w:rPr>
      </w:pPr>
      <w:r w:rsidRPr="00ED7B2A">
        <w:rPr>
          <w:rFonts w:ascii="Times New Roman" w:hAnsi="Times New Roman" w:cs="Times New Roman"/>
          <w:sz w:val="28"/>
          <w:szCs w:val="28"/>
        </w:rPr>
        <w:t>Состав семьи</w:t>
      </w:r>
      <w:r w:rsidRPr="00A1747E">
        <w:rPr>
          <w:rFonts w:ascii="Times New Roman" w:hAnsi="Times New Roman" w:cs="Times New Roman"/>
          <w:sz w:val="24"/>
          <w:szCs w:val="24"/>
        </w:rPr>
        <w:t xml:space="preserve"> _________________</w:t>
      </w:r>
      <w:r>
        <w:rPr>
          <w:rFonts w:ascii="Times New Roman" w:hAnsi="Times New Roman" w:cs="Times New Roman"/>
          <w:sz w:val="24"/>
          <w:szCs w:val="24"/>
        </w:rPr>
        <w:t>___________________________________________</w:t>
      </w:r>
      <w:r w:rsidRPr="00A1747E">
        <w:rPr>
          <w:rFonts w:ascii="Times New Roman" w:hAnsi="Times New Roman" w:cs="Times New Roman"/>
          <w:sz w:val="24"/>
          <w:szCs w:val="24"/>
        </w:rPr>
        <w:t xml:space="preserve"> </w:t>
      </w:r>
      <w:r w:rsidRPr="00ED7B2A">
        <w:rPr>
          <w:rFonts w:ascii="Times New Roman" w:hAnsi="Times New Roman" w:cs="Times New Roman"/>
          <w:sz w:val="28"/>
          <w:szCs w:val="28"/>
        </w:rPr>
        <w:t>человек</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ED7B2A">
        <w:rPr>
          <w:rFonts w:ascii="Times New Roman" w:hAnsi="Times New Roman" w:cs="Times New Roman"/>
          <w:sz w:val="28"/>
          <w:szCs w:val="28"/>
        </w:rPr>
        <w:t>супруга (супруг)</w:t>
      </w:r>
      <w:r w:rsidRPr="00A1747E">
        <w:rPr>
          <w:rFonts w:ascii="Times New Roman" w:hAnsi="Times New Roman" w:cs="Times New Roman"/>
          <w:sz w:val="24"/>
          <w:szCs w:val="24"/>
        </w:rPr>
        <w:t xml:space="preserve"> _______________________________</w:t>
      </w:r>
      <w:r w:rsidR="006930FB">
        <w:rPr>
          <w:rFonts w:ascii="Times New Roman" w:hAnsi="Times New Roman" w:cs="Times New Roman"/>
          <w:sz w:val="24"/>
          <w:szCs w:val="24"/>
        </w:rPr>
        <w:t>_______</w:t>
      </w:r>
      <w:r w:rsidRPr="00A1747E">
        <w:rPr>
          <w:rFonts w:ascii="Times New Roman" w:hAnsi="Times New Roman" w:cs="Times New Roman"/>
          <w:sz w:val="24"/>
          <w:szCs w:val="24"/>
        </w:rPr>
        <w:t xml:space="preserve"> "______"___________</w:t>
      </w:r>
      <w:r w:rsidR="006930FB">
        <w:rPr>
          <w:rFonts w:ascii="Times New Roman" w:hAnsi="Times New Roman" w:cs="Times New Roman"/>
          <w:sz w:val="24"/>
          <w:szCs w:val="24"/>
        </w:rPr>
        <w:t>___</w:t>
      </w:r>
      <w:r w:rsidRPr="00A1747E">
        <w:rPr>
          <w:rFonts w:ascii="Times New Roman" w:hAnsi="Times New Roman" w:cs="Times New Roman"/>
          <w:sz w:val="24"/>
          <w:szCs w:val="24"/>
        </w:rPr>
        <w:t xml:space="preserve"> </w:t>
      </w:r>
      <w:proofErr w:type="gramStart"/>
      <w:r w:rsidRPr="00A1747E">
        <w:rPr>
          <w:rFonts w:ascii="Times New Roman" w:hAnsi="Times New Roman" w:cs="Times New Roman"/>
          <w:sz w:val="24"/>
          <w:szCs w:val="24"/>
        </w:rPr>
        <w:t>г</w:t>
      </w:r>
      <w:proofErr w:type="gramEnd"/>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(Ф.И.О., дата рождения)</w:t>
      </w:r>
    </w:p>
    <w:p w:rsidR="00AB08D3" w:rsidRPr="00A1747E" w:rsidRDefault="00AB08D3" w:rsidP="00AB08D3">
      <w:pPr>
        <w:pStyle w:val="ConsPlusNonformat"/>
        <w:jc w:val="both"/>
        <w:rPr>
          <w:rFonts w:ascii="Times New Roman" w:hAnsi="Times New Roman" w:cs="Times New Roman"/>
          <w:sz w:val="24"/>
          <w:szCs w:val="24"/>
        </w:rPr>
      </w:pPr>
      <w:r w:rsidRPr="00ED7B2A">
        <w:rPr>
          <w:rFonts w:ascii="Times New Roman" w:hAnsi="Times New Roman" w:cs="Times New Roman"/>
          <w:sz w:val="28"/>
          <w:szCs w:val="28"/>
        </w:rPr>
        <w:t>паспорт: серия</w:t>
      </w:r>
      <w:r w:rsidRPr="00A1747E">
        <w:rPr>
          <w:rFonts w:ascii="Times New Roman" w:hAnsi="Times New Roman" w:cs="Times New Roman"/>
          <w:sz w:val="24"/>
          <w:szCs w:val="24"/>
        </w:rPr>
        <w:t xml:space="preserve"> ___________ N ________________, </w:t>
      </w:r>
      <w:r w:rsidRPr="00ED7B2A">
        <w:rPr>
          <w:rFonts w:ascii="Times New Roman" w:hAnsi="Times New Roman" w:cs="Times New Roman"/>
          <w:sz w:val="28"/>
          <w:szCs w:val="28"/>
        </w:rPr>
        <w:t xml:space="preserve">выданный </w:t>
      </w:r>
      <w:r w:rsidRPr="00A1747E">
        <w:rPr>
          <w:rFonts w:ascii="Times New Roman" w:hAnsi="Times New Roman" w:cs="Times New Roman"/>
          <w:sz w:val="24"/>
          <w:szCs w:val="24"/>
        </w:rPr>
        <w:t>__________________</w:t>
      </w:r>
      <w:r>
        <w:rPr>
          <w:rFonts w:ascii="Times New Roman" w:hAnsi="Times New Roman" w:cs="Times New Roman"/>
          <w:sz w:val="24"/>
          <w:szCs w:val="24"/>
        </w:rPr>
        <w:t>________</w:t>
      </w:r>
      <w:r w:rsidR="006930FB">
        <w:rPr>
          <w:rFonts w:ascii="Times New Roman" w:hAnsi="Times New Roman" w:cs="Times New Roman"/>
          <w:sz w:val="24"/>
          <w:szCs w:val="24"/>
        </w:rPr>
        <w:t>______________________________________________________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lastRenderedPageBreak/>
        <w:t xml:space="preserve">"_______" ____________________ </w:t>
      </w:r>
      <w:r w:rsidRPr="00ED7B2A">
        <w:rPr>
          <w:rFonts w:ascii="Times New Roman" w:hAnsi="Times New Roman" w:cs="Times New Roman"/>
          <w:sz w:val="28"/>
          <w:szCs w:val="28"/>
        </w:rPr>
        <w:t>г., проживает по адресу:</w:t>
      </w:r>
      <w:r w:rsidRPr="00A1747E">
        <w:rPr>
          <w:rFonts w:ascii="Times New Roman" w:hAnsi="Times New Roman" w:cs="Times New Roman"/>
          <w:sz w:val="24"/>
          <w:szCs w:val="24"/>
        </w:rPr>
        <w:t xml:space="preserve"> __________________</w:t>
      </w:r>
      <w:r>
        <w:rPr>
          <w:rFonts w:ascii="Times New Roman" w:hAnsi="Times New Roman" w:cs="Times New Roman"/>
          <w:sz w:val="24"/>
          <w:szCs w:val="24"/>
        </w:rPr>
        <w:t>____________</w:t>
      </w:r>
      <w:r w:rsidR="006930FB">
        <w:rPr>
          <w:rFonts w:ascii="Times New Roman" w:hAnsi="Times New Roman" w:cs="Times New Roman"/>
          <w:sz w:val="24"/>
          <w:szCs w:val="24"/>
        </w:rPr>
        <w:t>_________________________________________________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w:t>
      </w:r>
      <w:r w:rsidR="006930FB">
        <w:rPr>
          <w:rFonts w:ascii="Times New Roman" w:hAnsi="Times New Roman" w:cs="Times New Roman"/>
          <w:sz w:val="24"/>
          <w:szCs w:val="24"/>
        </w:rPr>
        <w:t>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w:t>
      </w:r>
      <w:r w:rsidR="006930FB">
        <w:rPr>
          <w:rFonts w:ascii="Times New Roman" w:hAnsi="Times New Roman" w:cs="Times New Roman"/>
          <w:sz w:val="24"/>
          <w:szCs w:val="24"/>
        </w:rPr>
        <w:tab/>
      </w:r>
      <w:r w:rsidR="006930FB">
        <w:rPr>
          <w:rFonts w:ascii="Times New Roman" w:hAnsi="Times New Roman" w:cs="Times New Roman"/>
          <w:sz w:val="24"/>
          <w:szCs w:val="24"/>
        </w:rPr>
        <w:tab/>
      </w:r>
      <w:r w:rsidRPr="00A1747E">
        <w:rPr>
          <w:rFonts w:ascii="Times New Roman" w:hAnsi="Times New Roman" w:cs="Times New Roman"/>
          <w:sz w:val="24"/>
          <w:szCs w:val="24"/>
        </w:rPr>
        <w:t>(индекс, адрес регистрации, адрес фактического проживания)</w:t>
      </w:r>
    </w:p>
    <w:p w:rsidR="00AB08D3" w:rsidRPr="00A1747E" w:rsidRDefault="00AB08D3" w:rsidP="00AB08D3">
      <w:pPr>
        <w:pStyle w:val="ConsPlusNonformat"/>
        <w:jc w:val="both"/>
        <w:rPr>
          <w:rFonts w:ascii="Times New Roman" w:hAnsi="Times New Roman" w:cs="Times New Roman"/>
          <w:sz w:val="24"/>
          <w:szCs w:val="24"/>
        </w:rPr>
      </w:pPr>
    </w:p>
    <w:p w:rsidR="00AB08D3" w:rsidRPr="00A1747E" w:rsidRDefault="00AB08D3" w:rsidP="00AB08D3">
      <w:pPr>
        <w:pStyle w:val="ConsPlusNonformat"/>
        <w:jc w:val="both"/>
        <w:rPr>
          <w:rFonts w:ascii="Times New Roman" w:hAnsi="Times New Roman" w:cs="Times New Roman"/>
          <w:sz w:val="24"/>
          <w:szCs w:val="24"/>
        </w:rPr>
      </w:pPr>
      <w:r w:rsidRPr="00ED7B2A">
        <w:rPr>
          <w:rFonts w:ascii="Times New Roman" w:hAnsi="Times New Roman" w:cs="Times New Roman"/>
          <w:sz w:val="28"/>
          <w:szCs w:val="28"/>
        </w:rPr>
        <w:t>дети:</w:t>
      </w:r>
      <w:r w:rsidRPr="00A1747E">
        <w:rPr>
          <w:rFonts w:ascii="Times New Roman" w:hAnsi="Times New Roman" w:cs="Times New Roman"/>
          <w:sz w:val="24"/>
          <w:szCs w:val="24"/>
        </w:rPr>
        <w:t xml:space="preserve"> 1) </w:t>
      </w:r>
      <w:r w:rsidR="006930FB">
        <w:rPr>
          <w:rFonts w:ascii="Times New Roman" w:hAnsi="Times New Roman" w:cs="Times New Roman"/>
          <w:sz w:val="24"/>
          <w:szCs w:val="24"/>
        </w:rPr>
        <w:t>________________</w:t>
      </w:r>
      <w:r w:rsidRPr="00A1747E">
        <w:rPr>
          <w:rFonts w:ascii="Times New Roman" w:hAnsi="Times New Roman" w:cs="Times New Roman"/>
          <w:sz w:val="24"/>
          <w:szCs w:val="24"/>
        </w:rPr>
        <w:t>_____________________________</w:t>
      </w:r>
      <w:r w:rsidR="006930FB">
        <w:rPr>
          <w:rFonts w:ascii="Times New Roman" w:hAnsi="Times New Roman" w:cs="Times New Roman"/>
          <w:sz w:val="24"/>
          <w:szCs w:val="24"/>
        </w:rPr>
        <w:t>_____ "____" _____________</w:t>
      </w:r>
      <w:r w:rsidRPr="00A1747E">
        <w:rPr>
          <w:rFonts w:ascii="Times New Roman" w:hAnsi="Times New Roman" w:cs="Times New Roman"/>
          <w:sz w:val="24"/>
          <w:szCs w:val="24"/>
        </w:rPr>
        <w:t xml:space="preserve"> г.,</w:t>
      </w:r>
    </w:p>
    <w:p w:rsidR="00AB08D3"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(Ф.И.О., дата рождения)</w:t>
      </w:r>
    </w:p>
    <w:p w:rsidR="006930FB" w:rsidRPr="00A1747E" w:rsidRDefault="006930FB" w:rsidP="00AB08D3">
      <w:pPr>
        <w:pStyle w:val="ConsPlusNonformat"/>
        <w:jc w:val="both"/>
        <w:rPr>
          <w:rFonts w:ascii="Times New Roman" w:hAnsi="Times New Roman" w:cs="Times New Roman"/>
          <w:sz w:val="24"/>
          <w:szCs w:val="24"/>
        </w:rPr>
      </w:pPr>
    </w:p>
    <w:p w:rsidR="00AB08D3" w:rsidRPr="00A1747E" w:rsidRDefault="00AB08D3" w:rsidP="00AB08D3">
      <w:pPr>
        <w:pStyle w:val="ConsPlusNonformat"/>
        <w:jc w:val="both"/>
        <w:rPr>
          <w:rFonts w:ascii="Times New Roman" w:hAnsi="Times New Roman" w:cs="Times New Roman"/>
          <w:sz w:val="24"/>
          <w:szCs w:val="24"/>
        </w:rPr>
      </w:pPr>
      <w:r w:rsidRPr="00ED7B2A">
        <w:rPr>
          <w:rFonts w:ascii="Times New Roman" w:hAnsi="Times New Roman" w:cs="Times New Roman"/>
          <w:sz w:val="28"/>
          <w:szCs w:val="28"/>
        </w:rPr>
        <w:t>паспорт (свидетельство о рождении): серия</w:t>
      </w:r>
      <w:r w:rsidRPr="00A1747E">
        <w:rPr>
          <w:rFonts w:ascii="Times New Roman" w:hAnsi="Times New Roman" w:cs="Times New Roman"/>
          <w:sz w:val="24"/>
          <w:szCs w:val="24"/>
        </w:rPr>
        <w:t xml:space="preserve"> _____________ N _______________</w:t>
      </w:r>
      <w:r>
        <w:rPr>
          <w:rFonts w:ascii="Times New Roman" w:hAnsi="Times New Roman" w:cs="Times New Roman"/>
          <w:sz w:val="24"/>
          <w:szCs w:val="24"/>
        </w:rPr>
        <w:t>_________</w:t>
      </w:r>
      <w:r w:rsidR="006667E4">
        <w:rPr>
          <w:rFonts w:ascii="Times New Roman" w:hAnsi="Times New Roman" w:cs="Times New Roman"/>
          <w:sz w:val="24"/>
          <w:szCs w:val="24"/>
        </w:rPr>
        <w:t>_______________________________________________________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ED7B2A">
        <w:rPr>
          <w:rFonts w:ascii="Times New Roman" w:hAnsi="Times New Roman" w:cs="Times New Roman"/>
          <w:sz w:val="28"/>
          <w:szCs w:val="28"/>
        </w:rPr>
        <w:t>выданный</w:t>
      </w:r>
      <w:r w:rsidRPr="00A1747E">
        <w:rPr>
          <w:rFonts w:ascii="Times New Roman" w:hAnsi="Times New Roman" w:cs="Times New Roman"/>
          <w:sz w:val="24"/>
          <w:szCs w:val="24"/>
        </w:rPr>
        <w:t xml:space="preserve"> _______</w:t>
      </w:r>
      <w:r>
        <w:rPr>
          <w:rFonts w:ascii="Times New Roman" w:hAnsi="Times New Roman" w:cs="Times New Roman"/>
          <w:sz w:val="24"/>
          <w:szCs w:val="24"/>
        </w:rPr>
        <w:t>_________</w:t>
      </w:r>
      <w:r w:rsidRPr="00A1747E">
        <w:rPr>
          <w:rFonts w:ascii="Times New Roman" w:hAnsi="Times New Roman" w:cs="Times New Roman"/>
          <w:sz w:val="24"/>
          <w:szCs w:val="24"/>
        </w:rPr>
        <w:t>________ "_____" ___________________________</w:t>
      </w:r>
      <w:r w:rsidR="006667E4">
        <w:rPr>
          <w:rFonts w:ascii="Times New Roman" w:hAnsi="Times New Roman" w:cs="Times New Roman"/>
          <w:sz w:val="24"/>
          <w:szCs w:val="24"/>
        </w:rPr>
        <w:t>________</w:t>
      </w:r>
      <w:r w:rsidRPr="00A1747E">
        <w:rPr>
          <w:rFonts w:ascii="Times New Roman" w:hAnsi="Times New Roman" w:cs="Times New Roman"/>
          <w:sz w:val="24"/>
          <w:szCs w:val="24"/>
        </w:rPr>
        <w:t xml:space="preserve"> </w:t>
      </w:r>
      <w:proofErr w:type="gramStart"/>
      <w:r w:rsidRPr="00A1747E">
        <w:rPr>
          <w:rFonts w:ascii="Times New Roman" w:hAnsi="Times New Roman" w:cs="Times New Roman"/>
          <w:sz w:val="24"/>
          <w:szCs w:val="24"/>
        </w:rPr>
        <w:t>г</w:t>
      </w:r>
      <w:proofErr w:type="gramEnd"/>
      <w:r w:rsidRPr="00A1747E">
        <w:rPr>
          <w:rFonts w:ascii="Times New Roman" w:hAnsi="Times New Roman" w:cs="Times New Roman"/>
          <w:sz w:val="24"/>
          <w:szCs w:val="24"/>
        </w:rPr>
        <w:t>.,</w:t>
      </w:r>
    </w:p>
    <w:p w:rsidR="006667E4" w:rsidRDefault="00AB08D3" w:rsidP="00AB08D3">
      <w:pPr>
        <w:pStyle w:val="ConsPlusNonformat"/>
        <w:jc w:val="both"/>
        <w:rPr>
          <w:rFonts w:ascii="Times New Roman" w:hAnsi="Times New Roman" w:cs="Times New Roman"/>
          <w:sz w:val="24"/>
          <w:szCs w:val="24"/>
        </w:rPr>
      </w:pPr>
      <w:r w:rsidRPr="00ED7B2A">
        <w:rPr>
          <w:rFonts w:ascii="Times New Roman" w:hAnsi="Times New Roman" w:cs="Times New Roman"/>
          <w:sz w:val="28"/>
          <w:szCs w:val="28"/>
        </w:rPr>
        <w:t>проживает по адресу:</w:t>
      </w:r>
      <w:r w:rsidRPr="00A1747E">
        <w:rPr>
          <w:rFonts w:ascii="Times New Roman" w:hAnsi="Times New Roman" w:cs="Times New Roman"/>
          <w:sz w:val="24"/>
          <w:szCs w:val="24"/>
        </w:rPr>
        <w:t xml:space="preserve"> </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w:t>
      </w:r>
      <w:r>
        <w:rPr>
          <w:rFonts w:ascii="Times New Roman" w:hAnsi="Times New Roman" w:cs="Times New Roman"/>
          <w:sz w:val="24"/>
          <w:szCs w:val="24"/>
        </w:rPr>
        <w:t>_______</w:t>
      </w:r>
      <w:r w:rsidR="006667E4">
        <w:rPr>
          <w:rFonts w:ascii="Times New Roman" w:hAnsi="Times New Roman" w:cs="Times New Roman"/>
          <w:sz w:val="24"/>
          <w:szCs w:val="24"/>
        </w:rPr>
        <w:t>___________________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w:t>
      </w:r>
      <w:r w:rsidR="006667E4">
        <w:rPr>
          <w:rFonts w:ascii="Times New Roman" w:hAnsi="Times New Roman" w:cs="Times New Roman"/>
          <w:sz w:val="24"/>
          <w:szCs w:val="24"/>
        </w:rPr>
        <w:t>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(индекс, адрес регистрации, адрес фактического проживания)</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2) ___________________________________ "____" ________________________</w:t>
      </w:r>
      <w:r w:rsidR="006667E4">
        <w:rPr>
          <w:rFonts w:ascii="Times New Roman" w:hAnsi="Times New Roman" w:cs="Times New Roman"/>
          <w:sz w:val="24"/>
          <w:szCs w:val="24"/>
        </w:rPr>
        <w:t>__________</w:t>
      </w:r>
      <w:r w:rsidRPr="00A1747E">
        <w:rPr>
          <w:rFonts w:ascii="Times New Roman" w:hAnsi="Times New Roman" w:cs="Times New Roman"/>
          <w:sz w:val="24"/>
          <w:szCs w:val="24"/>
        </w:rPr>
        <w:t xml:space="preserve"> г.,</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(Ф.И.О., дата рождения)</w:t>
      </w:r>
    </w:p>
    <w:p w:rsidR="00AB08D3" w:rsidRPr="00ED7B2A" w:rsidRDefault="00AB08D3" w:rsidP="00AB08D3">
      <w:pPr>
        <w:pStyle w:val="ConsPlusNonformat"/>
        <w:jc w:val="both"/>
        <w:rPr>
          <w:rFonts w:ascii="Times New Roman" w:hAnsi="Times New Roman" w:cs="Times New Roman"/>
          <w:sz w:val="28"/>
          <w:szCs w:val="28"/>
        </w:rPr>
      </w:pPr>
      <w:r w:rsidRPr="00ED7B2A">
        <w:rPr>
          <w:rFonts w:ascii="Times New Roman" w:hAnsi="Times New Roman" w:cs="Times New Roman"/>
          <w:sz w:val="28"/>
          <w:szCs w:val="28"/>
        </w:rPr>
        <w:t>паспорт (свидетельство о рождении): серия ______</w:t>
      </w:r>
      <w:r w:rsidR="006667E4">
        <w:rPr>
          <w:rFonts w:ascii="Times New Roman" w:hAnsi="Times New Roman" w:cs="Times New Roman"/>
          <w:sz w:val="28"/>
          <w:szCs w:val="28"/>
        </w:rPr>
        <w:t>________ N _____________</w:t>
      </w:r>
      <w:r w:rsidRPr="00ED7B2A">
        <w:rPr>
          <w:rFonts w:ascii="Times New Roman" w:hAnsi="Times New Roman" w:cs="Times New Roman"/>
          <w:sz w:val="28"/>
          <w:szCs w:val="28"/>
        </w:rPr>
        <w:t>,</w:t>
      </w:r>
    </w:p>
    <w:p w:rsidR="00AB08D3" w:rsidRPr="00ED7B2A" w:rsidRDefault="00AB08D3" w:rsidP="00AB08D3">
      <w:pPr>
        <w:pStyle w:val="ConsPlusNonformat"/>
        <w:jc w:val="both"/>
        <w:rPr>
          <w:rFonts w:ascii="Times New Roman" w:hAnsi="Times New Roman" w:cs="Times New Roman"/>
          <w:sz w:val="28"/>
          <w:szCs w:val="28"/>
        </w:rPr>
      </w:pPr>
      <w:r w:rsidRPr="00ED7B2A">
        <w:rPr>
          <w:rFonts w:ascii="Times New Roman" w:hAnsi="Times New Roman" w:cs="Times New Roman"/>
          <w:sz w:val="28"/>
          <w:szCs w:val="28"/>
        </w:rPr>
        <w:t>выданный _____________________________</w:t>
      </w:r>
      <w:r w:rsidR="006667E4">
        <w:rPr>
          <w:rFonts w:ascii="Times New Roman" w:hAnsi="Times New Roman" w:cs="Times New Roman"/>
          <w:sz w:val="28"/>
          <w:szCs w:val="28"/>
        </w:rPr>
        <w:t xml:space="preserve"> "_____" ____________________</w:t>
      </w:r>
      <w:r w:rsidRPr="00ED7B2A">
        <w:rPr>
          <w:rFonts w:ascii="Times New Roman" w:hAnsi="Times New Roman" w:cs="Times New Roman"/>
          <w:sz w:val="28"/>
          <w:szCs w:val="28"/>
        </w:rPr>
        <w:t xml:space="preserve"> </w:t>
      </w:r>
      <w:proofErr w:type="gramStart"/>
      <w:r w:rsidRPr="00ED7B2A">
        <w:rPr>
          <w:rFonts w:ascii="Times New Roman" w:hAnsi="Times New Roman" w:cs="Times New Roman"/>
          <w:sz w:val="28"/>
          <w:szCs w:val="28"/>
        </w:rPr>
        <w:t>г</w:t>
      </w:r>
      <w:proofErr w:type="gramEnd"/>
      <w:r w:rsidRPr="00ED7B2A">
        <w:rPr>
          <w:rFonts w:ascii="Times New Roman" w:hAnsi="Times New Roman" w:cs="Times New Roman"/>
          <w:sz w:val="28"/>
          <w:szCs w:val="28"/>
        </w:rPr>
        <w:t>.,</w:t>
      </w:r>
    </w:p>
    <w:p w:rsidR="006667E4" w:rsidRDefault="00AB08D3" w:rsidP="00AB08D3">
      <w:pPr>
        <w:pStyle w:val="ConsPlusNonformat"/>
        <w:jc w:val="both"/>
        <w:rPr>
          <w:rFonts w:ascii="Times New Roman" w:hAnsi="Times New Roman" w:cs="Times New Roman"/>
          <w:sz w:val="28"/>
          <w:szCs w:val="28"/>
        </w:rPr>
      </w:pPr>
      <w:r w:rsidRPr="00ED7B2A">
        <w:rPr>
          <w:rFonts w:ascii="Times New Roman" w:hAnsi="Times New Roman" w:cs="Times New Roman"/>
          <w:sz w:val="28"/>
          <w:szCs w:val="28"/>
        </w:rPr>
        <w:t xml:space="preserve">проживает по адресу: </w:t>
      </w:r>
    </w:p>
    <w:p w:rsidR="00AB08D3" w:rsidRPr="00ED7B2A" w:rsidRDefault="00AB08D3" w:rsidP="00AB08D3">
      <w:pPr>
        <w:pStyle w:val="ConsPlusNonformat"/>
        <w:jc w:val="both"/>
        <w:rPr>
          <w:rFonts w:ascii="Times New Roman" w:hAnsi="Times New Roman" w:cs="Times New Roman"/>
          <w:sz w:val="28"/>
          <w:szCs w:val="28"/>
        </w:rPr>
      </w:pPr>
      <w:r w:rsidRPr="00ED7B2A">
        <w:rPr>
          <w:rFonts w:ascii="Times New Roman" w:hAnsi="Times New Roman" w:cs="Times New Roman"/>
          <w:sz w:val="28"/>
          <w:szCs w:val="28"/>
        </w:rPr>
        <w:t>_____________________</w:t>
      </w:r>
      <w:r>
        <w:rPr>
          <w:rFonts w:ascii="Times New Roman" w:hAnsi="Times New Roman" w:cs="Times New Roman"/>
          <w:sz w:val="28"/>
          <w:szCs w:val="28"/>
        </w:rPr>
        <w:t>______________________________</w:t>
      </w:r>
      <w:r w:rsidR="006667E4">
        <w:rPr>
          <w:rFonts w:ascii="Times New Roman" w:hAnsi="Times New Roman" w:cs="Times New Roman"/>
          <w:sz w:val="28"/>
          <w:szCs w:val="28"/>
        </w:rPr>
        <w:t>________________</w:t>
      </w:r>
    </w:p>
    <w:p w:rsidR="00AB08D3" w:rsidRPr="00ED7B2A" w:rsidRDefault="00AB08D3" w:rsidP="00AB08D3">
      <w:pPr>
        <w:pStyle w:val="ConsPlusNonformat"/>
        <w:jc w:val="both"/>
        <w:rPr>
          <w:rFonts w:ascii="Times New Roman" w:hAnsi="Times New Roman" w:cs="Times New Roman"/>
          <w:sz w:val="28"/>
          <w:szCs w:val="28"/>
        </w:rPr>
      </w:pPr>
      <w:r w:rsidRPr="00ED7B2A">
        <w:rPr>
          <w:rFonts w:ascii="Times New Roman" w:hAnsi="Times New Roman" w:cs="Times New Roman"/>
          <w:sz w:val="28"/>
          <w:szCs w:val="28"/>
        </w:rPr>
        <w:t>_______________________________________________________</w:t>
      </w:r>
      <w:r w:rsidR="006667E4">
        <w:rPr>
          <w:rFonts w:ascii="Times New Roman" w:hAnsi="Times New Roman" w:cs="Times New Roman"/>
          <w:sz w:val="28"/>
          <w:szCs w:val="28"/>
        </w:rPr>
        <w:t>________</w:t>
      </w:r>
      <w:r>
        <w:rPr>
          <w:rFonts w:ascii="Times New Roman" w:hAnsi="Times New Roman" w:cs="Times New Roman"/>
          <w:sz w:val="28"/>
          <w:szCs w:val="28"/>
        </w:rPr>
        <w:t>____</w:t>
      </w:r>
      <w:r w:rsidRPr="00ED7B2A">
        <w:rPr>
          <w:rFonts w:ascii="Times New Roman" w:hAnsi="Times New Roman" w:cs="Times New Roman"/>
          <w:sz w:val="28"/>
          <w:szCs w:val="28"/>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(индекс, адрес регистрации, адрес фактического проживания)</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3) ___________________________________ "______" ______________________</w:t>
      </w:r>
      <w:r w:rsidR="006667E4">
        <w:rPr>
          <w:rFonts w:ascii="Times New Roman" w:hAnsi="Times New Roman" w:cs="Times New Roman"/>
          <w:sz w:val="24"/>
          <w:szCs w:val="24"/>
        </w:rPr>
        <w:t>__________</w:t>
      </w:r>
      <w:r w:rsidRPr="00A1747E">
        <w:rPr>
          <w:rFonts w:ascii="Times New Roman" w:hAnsi="Times New Roman" w:cs="Times New Roman"/>
          <w:sz w:val="24"/>
          <w:szCs w:val="24"/>
        </w:rPr>
        <w:t xml:space="preserve"> г.,</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(Ф.И.О., дата рождения)</w:t>
      </w:r>
    </w:p>
    <w:p w:rsidR="00AB08D3" w:rsidRPr="00A1747E" w:rsidRDefault="00AB08D3" w:rsidP="00AB08D3">
      <w:pPr>
        <w:pStyle w:val="ConsPlusNonformat"/>
        <w:jc w:val="both"/>
        <w:rPr>
          <w:rFonts w:ascii="Times New Roman" w:hAnsi="Times New Roman" w:cs="Times New Roman"/>
          <w:sz w:val="24"/>
          <w:szCs w:val="24"/>
        </w:rPr>
      </w:pPr>
      <w:r w:rsidRPr="00721A9B">
        <w:rPr>
          <w:rFonts w:ascii="Times New Roman" w:hAnsi="Times New Roman" w:cs="Times New Roman"/>
          <w:sz w:val="28"/>
          <w:szCs w:val="28"/>
        </w:rPr>
        <w:t>паспорт (свидетельство о рождении): серия ______________ N</w:t>
      </w:r>
      <w:r w:rsidRPr="00A1747E">
        <w:rPr>
          <w:rFonts w:ascii="Times New Roman" w:hAnsi="Times New Roman" w:cs="Times New Roman"/>
          <w:sz w:val="24"/>
          <w:szCs w:val="24"/>
        </w:rPr>
        <w:t xml:space="preserve"> ______________</w:t>
      </w:r>
      <w:r w:rsidR="006667E4">
        <w:rPr>
          <w:rFonts w:ascii="Times New Roman" w:hAnsi="Times New Roman" w:cs="Times New Roman"/>
          <w:sz w:val="24"/>
          <w:szCs w:val="24"/>
        </w:rPr>
        <w:t>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721A9B">
        <w:rPr>
          <w:rFonts w:ascii="Times New Roman" w:hAnsi="Times New Roman" w:cs="Times New Roman"/>
          <w:sz w:val="28"/>
          <w:szCs w:val="28"/>
        </w:rPr>
        <w:t xml:space="preserve">выданный </w:t>
      </w:r>
      <w:r w:rsidRPr="00A1747E">
        <w:rPr>
          <w:rFonts w:ascii="Times New Roman" w:hAnsi="Times New Roman" w:cs="Times New Roman"/>
          <w:sz w:val="24"/>
          <w:szCs w:val="24"/>
        </w:rPr>
        <w:t>__________________________________ "_____" __________________</w:t>
      </w:r>
      <w:r w:rsidR="006667E4">
        <w:rPr>
          <w:rFonts w:ascii="Times New Roman" w:hAnsi="Times New Roman" w:cs="Times New Roman"/>
          <w:sz w:val="24"/>
          <w:szCs w:val="24"/>
        </w:rPr>
        <w:t xml:space="preserve">_______ </w:t>
      </w:r>
      <w:proofErr w:type="gramStart"/>
      <w:r w:rsidRPr="00A1747E">
        <w:rPr>
          <w:rFonts w:ascii="Times New Roman" w:hAnsi="Times New Roman" w:cs="Times New Roman"/>
          <w:sz w:val="24"/>
          <w:szCs w:val="24"/>
        </w:rPr>
        <w:t>г</w:t>
      </w:r>
      <w:proofErr w:type="gramEnd"/>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721A9B">
        <w:rPr>
          <w:rFonts w:ascii="Times New Roman" w:hAnsi="Times New Roman" w:cs="Times New Roman"/>
          <w:sz w:val="28"/>
          <w:szCs w:val="28"/>
        </w:rPr>
        <w:t>проживает по адресу:</w:t>
      </w:r>
      <w:r w:rsidRPr="00A1747E">
        <w:rPr>
          <w:rFonts w:ascii="Times New Roman" w:hAnsi="Times New Roman" w:cs="Times New Roman"/>
          <w:sz w:val="24"/>
          <w:szCs w:val="24"/>
        </w:rPr>
        <w:t xml:space="preserve"> _____________________________________________________</w:t>
      </w:r>
      <w:r>
        <w:rPr>
          <w:rFonts w:ascii="Times New Roman" w:hAnsi="Times New Roman" w:cs="Times New Roman"/>
          <w:sz w:val="24"/>
          <w:szCs w:val="24"/>
        </w:rPr>
        <w:t>__</w:t>
      </w:r>
      <w:r w:rsidR="006667E4">
        <w:rPr>
          <w:rFonts w:ascii="Times New Roman" w:hAnsi="Times New Roman" w:cs="Times New Roman"/>
          <w:sz w:val="24"/>
          <w:szCs w:val="24"/>
        </w:rPr>
        <w:t>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w:t>
      </w:r>
      <w:r w:rsidR="006667E4">
        <w:rPr>
          <w:rFonts w:ascii="Times New Roman" w:hAnsi="Times New Roman" w:cs="Times New Roman"/>
          <w:sz w:val="24"/>
          <w:szCs w:val="24"/>
        </w:rPr>
        <w:t>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(индекс, адрес регистрации, адрес фактического проживания)</w:t>
      </w:r>
    </w:p>
    <w:p w:rsidR="00AB08D3" w:rsidRPr="00A1747E" w:rsidRDefault="00AB08D3" w:rsidP="00AB08D3">
      <w:pPr>
        <w:pStyle w:val="ConsPlusNonformat"/>
        <w:jc w:val="both"/>
        <w:rPr>
          <w:rFonts w:ascii="Times New Roman" w:hAnsi="Times New Roman" w:cs="Times New Roman"/>
          <w:sz w:val="24"/>
          <w:szCs w:val="24"/>
        </w:rPr>
      </w:pPr>
    </w:p>
    <w:p w:rsidR="00AB08D3" w:rsidRPr="00721A9B" w:rsidRDefault="00AB08D3" w:rsidP="00AB08D3">
      <w:pPr>
        <w:pStyle w:val="ConsPlusNonformat"/>
        <w:jc w:val="both"/>
        <w:rPr>
          <w:rFonts w:ascii="Times New Roman" w:hAnsi="Times New Roman" w:cs="Times New Roman"/>
          <w:sz w:val="28"/>
          <w:szCs w:val="28"/>
        </w:rPr>
      </w:pPr>
      <w:r w:rsidRPr="00721A9B">
        <w:rPr>
          <w:rFonts w:ascii="Times New Roman" w:hAnsi="Times New Roman" w:cs="Times New Roman"/>
          <w:sz w:val="28"/>
          <w:szCs w:val="28"/>
        </w:rPr>
        <w:t xml:space="preserve">    Кроме того, в состав моей  семьи  также  включены  граждане Российской</w:t>
      </w:r>
    </w:p>
    <w:p w:rsidR="00AB08D3" w:rsidRPr="00A1747E" w:rsidRDefault="00AB08D3" w:rsidP="00AB08D3">
      <w:pPr>
        <w:pStyle w:val="ConsPlusNonformat"/>
        <w:jc w:val="both"/>
        <w:rPr>
          <w:rFonts w:ascii="Times New Roman" w:hAnsi="Times New Roman" w:cs="Times New Roman"/>
          <w:sz w:val="24"/>
          <w:szCs w:val="24"/>
        </w:rPr>
      </w:pPr>
      <w:r w:rsidRPr="00721A9B">
        <w:rPr>
          <w:rFonts w:ascii="Times New Roman" w:hAnsi="Times New Roman" w:cs="Times New Roman"/>
          <w:sz w:val="28"/>
          <w:szCs w:val="28"/>
        </w:rPr>
        <w:t>Федерации:</w:t>
      </w:r>
      <w:r w:rsidRPr="00A1747E">
        <w:rPr>
          <w:rFonts w:ascii="Times New Roman" w:hAnsi="Times New Roman" w:cs="Times New Roman"/>
          <w:sz w:val="24"/>
          <w:szCs w:val="24"/>
        </w:rPr>
        <w:t>_________________________________ "_______" ________________</w:t>
      </w:r>
      <w:r>
        <w:rPr>
          <w:rFonts w:ascii="Times New Roman" w:hAnsi="Times New Roman" w:cs="Times New Roman"/>
          <w:sz w:val="24"/>
          <w:szCs w:val="24"/>
        </w:rPr>
        <w:t>_______</w:t>
      </w:r>
      <w:r w:rsidRPr="00A1747E">
        <w:rPr>
          <w:rFonts w:ascii="Times New Roman" w:hAnsi="Times New Roman" w:cs="Times New Roman"/>
          <w:sz w:val="24"/>
          <w:szCs w:val="24"/>
        </w:rPr>
        <w:t xml:space="preserve"> </w:t>
      </w:r>
      <w:proofErr w:type="gramStart"/>
      <w:r w:rsidRPr="00A1747E">
        <w:rPr>
          <w:rFonts w:ascii="Times New Roman" w:hAnsi="Times New Roman" w:cs="Times New Roman"/>
          <w:sz w:val="24"/>
          <w:szCs w:val="24"/>
        </w:rPr>
        <w:t>г</w:t>
      </w:r>
      <w:proofErr w:type="gramEnd"/>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(Ф.И.О., дата рождения)</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w:t>
      </w:r>
      <w:r w:rsidR="0041123A">
        <w:rPr>
          <w:rFonts w:ascii="Times New Roman" w:hAnsi="Times New Roman" w:cs="Times New Roman"/>
          <w:sz w:val="24"/>
          <w:szCs w:val="24"/>
        </w:rPr>
        <w:t>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(родственный статус, основание признания членом семьи)</w:t>
      </w:r>
    </w:p>
    <w:p w:rsidR="00AB08D3" w:rsidRPr="00A1747E" w:rsidRDefault="00AB08D3" w:rsidP="00AB08D3">
      <w:pPr>
        <w:pStyle w:val="ConsPlusNonformat"/>
        <w:jc w:val="both"/>
        <w:rPr>
          <w:rFonts w:ascii="Times New Roman" w:hAnsi="Times New Roman" w:cs="Times New Roman"/>
          <w:sz w:val="24"/>
          <w:szCs w:val="24"/>
        </w:rPr>
      </w:pPr>
      <w:r w:rsidRPr="00721A9B">
        <w:rPr>
          <w:rFonts w:ascii="Times New Roman" w:hAnsi="Times New Roman" w:cs="Times New Roman"/>
          <w:sz w:val="28"/>
          <w:szCs w:val="28"/>
        </w:rPr>
        <w:t>паспорт (свидетельство о рождении): серия</w:t>
      </w:r>
      <w:r w:rsidRPr="00A1747E">
        <w:rPr>
          <w:rFonts w:ascii="Times New Roman" w:hAnsi="Times New Roman" w:cs="Times New Roman"/>
          <w:sz w:val="24"/>
          <w:szCs w:val="24"/>
        </w:rPr>
        <w:t xml:space="preserve"> _____________ N _______________</w:t>
      </w:r>
      <w:r w:rsidR="0041123A">
        <w:rPr>
          <w:rFonts w:ascii="Times New Roman" w:hAnsi="Times New Roman" w:cs="Times New Roman"/>
          <w:sz w:val="24"/>
          <w:szCs w:val="24"/>
        </w:rPr>
        <w:t>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721A9B">
        <w:rPr>
          <w:rFonts w:ascii="Times New Roman" w:hAnsi="Times New Roman" w:cs="Times New Roman"/>
          <w:sz w:val="28"/>
          <w:szCs w:val="28"/>
        </w:rPr>
        <w:t xml:space="preserve">выданный </w:t>
      </w:r>
      <w:r w:rsidRPr="00A1747E">
        <w:rPr>
          <w:rFonts w:ascii="Times New Roman" w:hAnsi="Times New Roman" w:cs="Times New Roman"/>
          <w:sz w:val="24"/>
          <w:szCs w:val="24"/>
        </w:rPr>
        <w:t>____________________________________ "_____" ________________</w:t>
      </w:r>
      <w:r w:rsidR="0041123A">
        <w:rPr>
          <w:rFonts w:ascii="Times New Roman" w:hAnsi="Times New Roman" w:cs="Times New Roman"/>
          <w:sz w:val="24"/>
          <w:szCs w:val="24"/>
        </w:rPr>
        <w:t>_______</w:t>
      </w:r>
      <w:r w:rsidRPr="00A1747E">
        <w:rPr>
          <w:rFonts w:ascii="Times New Roman" w:hAnsi="Times New Roman" w:cs="Times New Roman"/>
          <w:sz w:val="24"/>
          <w:szCs w:val="24"/>
        </w:rPr>
        <w:t xml:space="preserve"> </w:t>
      </w:r>
      <w:proofErr w:type="gramStart"/>
      <w:r w:rsidRPr="00A1747E">
        <w:rPr>
          <w:rFonts w:ascii="Times New Roman" w:hAnsi="Times New Roman" w:cs="Times New Roman"/>
          <w:sz w:val="24"/>
          <w:szCs w:val="24"/>
        </w:rPr>
        <w:t>г</w:t>
      </w:r>
      <w:proofErr w:type="gramEnd"/>
      <w:r w:rsidRPr="00A1747E">
        <w:rPr>
          <w:rFonts w:ascii="Times New Roman" w:hAnsi="Times New Roman" w:cs="Times New Roman"/>
          <w:sz w:val="24"/>
          <w:szCs w:val="24"/>
        </w:rPr>
        <w:t>.,</w:t>
      </w:r>
    </w:p>
    <w:p w:rsidR="0041123A" w:rsidRDefault="00AB08D3" w:rsidP="00AB08D3">
      <w:pPr>
        <w:pStyle w:val="ConsPlusNonformat"/>
        <w:jc w:val="both"/>
        <w:rPr>
          <w:rFonts w:ascii="Times New Roman" w:hAnsi="Times New Roman" w:cs="Times New Roman"/>
          <w:sz w:val="24"/>
          <w:szCs w:val="24"/>
        </w:rPr>
      </w:pPr>
      <w:r w:rsidRPr="00721A9B">
        <w:rPr>
          <w:rFonts w:ascii="Times New Roman" w:hAnsi="Times New Roman" w:cs="Times New Roman"/>
          <w:sz w:val="28"/>
          <w:szCs w:val="28"/>
        </w:rPr>
        <w:t>проживает по адресу:</w:t>
      </w:r>
      <w:r w:rsidRPr="00A1747E">
        <w:rPr>
          <w:rFonts w:ascii="Times New Roman" w:hAnsi="Times New Roman" w:cs="Times New Roman"/>
          <w:sz w:val="24"/>
          <w:szCs w:val="24"/>
        </w:rPr>
        <w:t xml:space="preserve"> </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w:t>
      </w:r>
      <w:r>
        <w:rPr>
          <w:rFonts w:ascii="Times New Roman" w:hAnsi="Times New Roman" w:cs="Times New Roman"/>
          <w:sz w:val="24"/>
          <w:szCs w:val="24"/>
        </w:rPr>
        <w:t>_______</w:t>
      </w:r>
      <w:r w:rsidR="0041123A">
        <w:rPr>
          <w:rFonts w:ascii="Times New Roman" w:hAnsi="Times New Roman" w:cs="Times New Roman"/>
          <w:sz w:val="24"/>
          <w:szCs w:val="24"/>
        </w:rPr>
        <w:t>___________________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w:t>
      </w:r>
      <w:r w:rsidR="0041123A">
        <w:rPr>
          <w:rFonts w:ascii="Times New Roman" w:hAnsi="Times New Roman" w:cs="Times New Roman"/>
          <w:sz w:val="24"/>
          <w:szCs w:val="24"/>
        </w:rPr>
        <w:t>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(индекс, адрес регистрации, адрес фактического проживания)</w:t>
      </w:r>
    </w:p>
    <w:p w:rsidR="00AB08D3" w:rsidRPr="00A1747E" w:rsidRDefault="00AB08D3" w:rsidP="00AB08D3">
      <w:pPr>
        <w:pStyle w:val="ConsPlusNonformat"/>
        <w:jc w:val="both"/>
        <w:rPr>
          <w:rFonts w:ascii="Times New Roman" w:hAnsi="Times New Roman" w:cs="Times New Roman"/>
          <w:sz w:val="24"/>
          <w:szCs w:val="24"/>
        </w:rPr>
      </w:pPr>
    </w:p>
    <w:p w:rsidR="00AB08D3" w:rsidRPr="00721A9B" w:rsidRDefault="00AB08D3" w:rsidP="00AB08D3">
      <w:pPr>
        <w:pStyle w:val="ConsPlusNonformat"/>
        <w:jc w:val="both"/>
        <w:rPr>
          <w:rFonts w:ascii="Times New Roman" w:hAnsi="Times New Roman" w:cs="Times New Roman"/>
          <w:sz w:val="28"/>
          <w:szCs w:val="28"/>
        </w:rPr>
      </w:pPr>
      <w:r w:rsidRPr="00721A9B">
        <w:rPr>
          <w:rFonts w:ascii="Times New Roman" w:hAnsi="Times New Roman" w:cs="Times New Roman"/>
          <w:sz w:val="28"/>
          <w:szCs w:val="28"/>
        </w:rPr>
        <w:t xml:space="preserve">    В настоящее время я и члены моей семьи жилых помещений для </w:t>
      </w:r>
      <w:proofErr w:type="gramStart"/>
      <w:r w:rsidRPr="00721A9B">
        <w:rPr>
          <w:rFonts w:ascii="Times New Roman" w:hAnsi="Times New Roman" w:cs="Times New Roman"/>
          <w:sz w:val="28"/>
          <w:szCs w:val="28"/>
        </w:rPr>
        <w:t>постоянного</w:t>
      </w:r>
      <w:proofErr w:type="gramEnd"/>
    </w:p>
    <w:p w:rsidR="00AB08D3" w:rsidRPr="00721A9B" w:rsidRDefault="00AB08D3" w:rsidP="00AB08D3">
      <w:pPr>
        <w:pStyle w:val="ConsPlusNonformat"/>
        <w:jc w:val="both"/>
        <w:rPr>
          <w:rFonts w:ascii="Times New Roman" w:hAnsi="Times New Roman" w:cs="Times New Roman"/>
          <w:sz w:val="28"/>
          <w:szCs w:val="28"/>
        </w:rPr>
      </w:pPr>
      <w:r w:rsidRPr="00721A9B">
        <w:rPr>
          <w:rFonts w:ascii="Times New Roman" w:hAnsi="Times New Roman" w:cs="Times New Roman"/>
          <w:sz w:val="28"/>
          <w:szCs w:val="28"/>
        </w:rPr>
        <w:t>проживания  на  территории   Российской   Федерации  и  других  государств</w:t>
      </w:r>
    </w:p>
    <w:p w:rsidR="00AB08D3" w:rsidRPr="00A1747E" w:rsidRDefault="00AB08D3" w:rsidP="00AB08D3">
      <w:pPr>
        <w:pStyle w:val="ConsPlusNonformat"/>
        <w:jc w:val="both"/>
        <w:rPr>
          <w:rFonts w:ascii="Times New Roman" w:hAnsi="Times New Roman" w:cs="Times New Roman"/>
          <w:sz w:val="24"/>
          <w:szCs w:val="24"/>
        </w:rPr>
      </w:pPr>
      <w:r w:rsidRPr="00721A9B">
        <w:rPr>
          <w:rFonts w:ascii="Times New Roman" w:hAnsi="Times New Roman" w:cs="Times New Roman"/>
          <w:sz w:val="28"/>
          <w:szCs w:val="28"/>
        </w:rPr>
        <w:t>на правах</w:t>
      </w:r>
      <w:r w:rsidRPr="00A1747E">
        <w:rPr>
          <w:rFonts w:ascii="Times New Roman" w:hAnsi="Times New Roman" w:cs="Times New Roman"/>
          <w:sz w:val="24"/>
          <w:szCs w:val="24"/>
        </w:rPr>
        <w:t xml:space="preserve"> ________________________________________________________________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w:t>
      </w:r>
      <w:r w:rsidR="0041123A">
        <w:rPr>
          <w:rFonts w:ascii="Times New Roman" w:hAnsi="Times New Roman" w:cs="Times New Roman"/>
          <w:sz w:val="24"/>
          <w:szCs w:val="24"/>
        </w:rPr>
        <w:t>_______</w:t>
      </w:r>
      <w:r w:rsidRPr="00A1747E">
        <w:rPr>
          <w:rFonts w:ascii="Times New Roman" w:hAnsi="Times New Roman" w:cs="Times New Roman"/>
          <w:sz w:val="24"/>
          <w:szCs w:val="24"/>
        </w:rPr>
        <w:t xml:space="preserve"> не имеем (имеем)</w:t>
      </w:r>
    </w:p>
    <w:p w:rsidR="00AB08D3" w:rsidRPr="00A1747E" w:rsidRDefault="00AB08D3" w:rsidP="00AB08D3">
      <w:pPr>
        <w:pStyle w:val="ConsPlusNonformat"/>
        <w:jc w:val="center"/>
        <w:rPr>
          <w:rFonts w:ascii="Times New Roman" w:hAnsi="Times New Roman" w:cs="Times New Roman"/>
          <w:sz w:val="24"/>
          <w:szCs w:val="24"/>
        </w:rPr>
      </w:pPr>
      <w:r w:rsidRPr="00A1747E">
        <w:rPr>
          <w:rFonts w:ascii="Times New Roman" w:hAnsi="Times New Roman" w:cs="Times New Roman"/>
          <w:sz w:val="24"/>
          <w:szCs w:val="24"/>
        </w:rPr>
        <w:t>(собственности, найма, поднайма)</w:t>
      </w:r>
    </w:p>
    <w:p w:rsidR="00AB08D3" w:rsidRPr="00A1747E" w:rsidRDefault="00AB08D3" w:rsidP="00AB08D3">
      <w:pPr>
        <w:pStyle w:val="ConsPlusNonformat"/>
        <w:jc w:val="center"/>
        <w:rPr>
          <w:rFonts w:ascii="Times New Roman" w:hAnsi="Times New Roman" w:cs="Times New Roman"/>
          <w:sz w:val="24"/>
          <w:szCs w:val="24"/>
        </w:rPr>
      </w:pPr>
      <w:r w:rsidRPr="00A1747E">
        <w:rPr>
          <w:rFonts w:ascii="Times New Roman" w:hAnsi="Times New Roman" w:cs="Times New Roman"/>
          <w:sz w:val="24"/>
          <w:szCs w:val="24"/>
        </w:rPr>
        <w:t>(ненужное зачеркнуть).</w:t>
      </w:r>
    </w:p>
    <w:p w:rsidR="00AB08D3" w:rsidRPr="00A1747E" w:rsidRDefault="00AB08D3" w:rsidP="00AB08D3">
      <w:pPr>
        <w:pStyle w:val="ConsPlusNonformat"/>
        <w:jc w:val="both"/>
        <w:rPr>
          <w:rFonts w:ascii="Times New Roman" w:hAnsi="Times New Roman" w:cs="Times New Roman"/>
          <w:sz w:val="24"/>
          <w:szCs w:val="24"/>
        </w:rPr>
      </w:pPr>
    </w:p>
    <w:p w:rsidR="00AB08D3" w:rsidRPr="00611543" w:rsidRDefault="00AB08D3" w:rsidP="008C73DF">
      <w:pPr>
        <w:pStyle w:val="ConsPlusNonformat"/>
        <w:ind w:firstLine="708"/>
        <w:jc w:val="both"/>
        <w:rPr>
          <w:rFonts w:ascii="Times New Roman" w:hAnsi="Times New Roman" w:cs="Times New Roman"/>
          <w:sz w:val="28"/>
          <w:szCs w:val="28"/>
        </w:rPr>
      </w:pPr>
      <w:r w:rsidRPr="00611543">
        <w:rPr>
          <w:rFonts w:ascii="Times New Roman" w:hAnsi="Times New Roman" w:cs="Times New Roman"/>
          <w:sz w:val="28"/>
          <w:szCs w:val="28"/>
        </w:rPr>
        <w:lastRenderedPageBreak/>
        <w:t xml:space="preserve">Обязуюсь каждые 3 года  с момента  постановки меня и членов моей семьи на учет (не позднее 1 марта) представлять  документы,  предусмотренные </w:t>
      </w:r>
      <w:hyperlink r:id="rId30" w:history="1">
        <w:r w:rsidRPr="00611543">
          <w:rPr>
            <w:rFonts w:ascii="Times New Roman" w:hAnsi="Times New Roman" w:cs="Times New Roman"/>
            <w:b/>
            <w:sz w:val="28"/>
            <w:szCs w:val="28"/>
          </w:rPr>
          <w:t>частью 6 статьи 1</w:t>
        </w:r>
      </w:hyperlink>
      <w:r w:rsidRPr="00611543">
        <w:rPr>
          <w:rFonts w:ascii="Times New Roman" w:hAnsi="Times New Roman" w:cs="Times New Roman"/>
          <w:b/>
          <w:sz w:val="28"/>
          <w:szCs w:val="28"/>
        </w:rPr>
        <w:t xml:space="preserve"> </w:t>
      </w:r>
      <w:r w:rsidRPr="00611543">
        <w:rPr>
          <w:rFonts w:ascii="Times New Roman" w:hAnsi="Times New Roman" w:cs="Times New Roman"/>
          <w:sz w:val="28"/>
          <w:szCs w:val="28"/>
        </w:rPr>
        <w:t xml:space="preserve"> Областного закона от 07.10.2005  N 363-ЗС "Об учете граждан  в  качестве  нуждающихся   в  жилых  помещениях,  предоставляемых по договору социального найма на территории Ростовской области".</w:t>
      </w:r>
    </w:p>
    <w:p w:rsidR="00AB08D3" w:rsidRPr="00611543" w:rsidRDefault="00AB08D3" w:rsidP="008C73DF">
      <w:pPr>
        <w:pStyle w:val="ConsPlusNonformat"/>
        <w:ind w:firstLine="708"/>
        <w:jc w:val="both"/>
        <w:rPr>
          <w:rFonts w:ascii="Times New Roman" w:hAnsi="Times New Roman" w:cs="Times New Roman"/>
          <w:sz w:val="28"/>
          <w:szCs w:val="28"/>
        </w:rPr>
      </w:pPr>
      <w:r w:rsidRPr="00611543">
        <w:rPr>
          <w:rFonts w:ascii="Times New Roman" w:hAnsi="Times New Roman" w:cs="Times New Roman"/>
          <w:sz w:val="28"/>
          <w:szCs w:val="28"/>
        </w:rPr>
        <w:t xml:space="preserve">Даю согласие на получение Администрацией </w:t>
      </w:r>
      <w:r w:rsidR="00B90474">
        <w:rPr>
          <w:rFonts w:ascii="Times New Roman" w:hAnsi="Times New Roman" w:cs="Times New Roman"/>
          <w:sz w:val="28"/>
          <w:szCs w:val="28"/>
        </w:rPr>
        <w:t>Бессергеневского</w:t>
      </w:r>
      <w:r w:rsidRPr="00611543">
        <w:rPr>
          <w:rFonts w:ascii="Times New Roman" w:hAnsi="Times New Roman" w:cs="Times New Roman"/>
          <w:sz w:val="28"/>
          <w:szCs w:val="28"/>
        </w:rPr>
        <w:t xml:space="preserve"> сельского поселения, </w:t>
      </w:r>
      <w:r w:rsidR="0041123A">
        <w:rPr>
          <w:rFonts w:ascii="Times New Roman" w:hAnsi="Times New Roman" w:cs="Times New Roman"/>
          <w:sz w:val="28"/>
          <w:szCs w:val="28"/>
        </w:rPr>
        <w:t xml:space="preserve">в которой </w:t>
      </w:r>
      <w:r w:rsidRPr="00611543">
        <w:rPr>
          <w:rFonts w:ascii="Times New Roman" w:hAnsi="Times New Roman" w:cs="Times New Roman"/>
          <w:sz w:val="28"/>
          <w:szCs w:val="28"/>
        </w:rPr>
        <w:t xml:space="preserve">я состою на учете, необходимых данных для признания меня  и членов  моей семьи </w:t>
      </w:r>
      <w:proofErr w:type="gramStart"/>
      <w:r w:rsidRPr="00611543">
        <w:rPr>
          <w:rFonts w:ascii="Times New Roman" w:hAnsi="Times New Roman" w:cs="Times New Roman"/>
          <w:sz w:val="28"/>
          <w:szCs w:val="28"/>
        </w:rPr>
        <w:t>нуждающимися</w:t>
      </w:r>
      <w:proofErr w:type="gramEnd"/>
      <w:r w:rsidRPr="00611543">
        <w:rPr>
          <w:rFonts w:ascii="Times New Roman" w:hAnsi="Times New Roman" w:cs="Times New Roman"/>
          <w:sz w:val="28"/>
          <w:szCs w:val="28"/>
        </w:rPr>
        <w:t xml:space="preserve"> (малоимущими) в целях постановки  на</w:t>
      </w:r>
      <w:r w:rsidR="0041123A">
        <w:rPr>
          <w:rFonts w:ascii="Times New Roman" w:hAnsi="Times New Roman" w:cs="Times New Roman"/>
          <w:sz w:val="28"/>
          <w:szCs w:val="28"/>
        </w:rPr>
        <w:t xml:space="preserve"> </w:t>
      </w:r>
      <w:r w:rsidRPr="00611543">
        <w:rPr>
          <w:rFonts w:ascii="Times New Roman" w:hAnsi="Times New Roman" w:cs="Times New Roman"/>
          <w:sz w:val="28"/>
          <w:szCs w:val="28"/>
        </w:rPr>
        <w:t>учет от соответствующих федеральных,</w:t>
      </w:r>
      <w:r w:rsidR="0041123A">
        <w:rPr>
          <w:rFonts w:ascii="Times New Roman" w:hAnsi="Times New Roman" w:cs="Times New Roman"/>
          <w:sz w:val="28"/>
          <w:szCs w:val="28"/>
        </w:rPr>
        <w:t xml:space="preserve"> областных </w:t>
      </w:r>
      <w:r w:rsidRPr="00611543">
        <w:rPr>
          <w:rFonts w:ascii="Times New Roman" w:hAnsi="Times New Roman" w:cs="Times New Roman"/>
          <w:sz w:val="28"/>
          <w:szCs w:val="28"/>
        </w:rPr>
        <w:t>органов государственной власти и ор</w:t>
      </w:r>
      <w:r w:rsidR="0041123A">
        <w:rPr>
          <w:rFonts w:ascii="Times New Roman" w:hAnsi="Times New Roman" w:cs="Times New Roman"/>
          <w:sz w:val="28"/>
          <w:szCs w:val="28"/>
        </w:rPr>
        <w:t xml:space="preserve">ганов </w:t>
      </w:r>
      <w:r w:rsidRPr="00611543">
        <w:rPr>
          <w:rFonts w:ascii="Times New Roman" w:hAnsi="Times New Roman" w:cs="Times New Roman"/>
          <w:sz w:val="28"/>
          <w:szCs w:val="28"/>
        </w:rPr>
        <w:t>местного самоуправления, предприятий, учреждений и организаций всех</w:t>
      </w:r>
      <w:r w:rsidR="0041123A">
        <w:rPr>
          <w:rFonts w:ascii="Times New Roman" w:hAnsi="Times New Roman" w:cs="Times New Roman"/>
          <w:sz w:val="28"/>
          <w:szCs w:val="28"/>
        </w:rPr>
        <w:t xml:space="preserve"> </w:t>
      </w:r>
      <w:r w:rsidRPr="00611543">
        <w:rPr>
          <w:rFonts w:ascii="Times New Roman" w:hAnsi="Times New Roman" w:cs="Times New Roman"/>
          <w:sz w:val="28"/>
          <w:szCs w:val="28"/>
        </w:rPr>
        <w:t>форм собственности.</w:t>
      </w:r>
    </w:p>
    <w:p w:rsidR="00AB08D3" w:rsidRPr="00611543" w:rsidRDefault="00AB08D3" w:rsidP="008C73DF">
      <w:pPr>
        <w:pStyle w:val="ConsPlusNonformat"/>
        <w:ind w:firstLine="708"/>
        <w:jc w:val="both"/>
        <w:rPr>
          <w:rFonts w:ascii="Times New Roman" w:hAnsi="Times New Roman" w:cs="Times New Roman"/>
          <w:sz w:val="28"/>
          <w:szCs w:val="28"/>
        </w:rPr>
      </w:pPr>
      <w:proofErr w:type="gramStart"/>
      <w:r w:rsidRPr="00611543">
        <w:rPr>
          <w:rFonts w:ascii="Times New Roman" w:hAnsi="Times New Roman" w:cs="Times New Roman"/>
          <w:sz w:val="28"/>
          <w:szCs w:val="28"/>
        </w:rPr>
        <w:t xml:space="preserve">Даю согласие в соответствии со </w:t>
      </w:r>
      <w:hyperlink r:id="rId31" w:history="1">
        <w:r w:rsidRPr="00611543">
          <w:rPr>
            <w:rFonts w:ascii="Times New Roman" w:hAnsi="Times New Roman" w:cs="Times New Roman"/>
            <w:b/>
            <w:sz w:val="28"/>
            <w:szCs w:val="28"/>
          </w:rPr>
          <w:t>статьей 9</w:t>
        </w:r>
      </w:hyperlink>
      <w:r w:rsidRPr="00611543">
        <w:rPr>
          <w:rFonts w:ascii="Times New Roman" w:hAnsi="Times New Roman" w:cs="Times New Roman"/>
          <w:sz w:val="28"/>
          <w:szCs w:val="28"/>
        </w:rPr>
        <w:t xml:space="preserve"> Федерального закона от 27.07.2006 N 152-ФЗ "О персональных данных" на автоматизированную, а также без использования средств автоматизации обработку моих персональных данных, а именно на совершение действий, предусмотренных </w:t>
      </w:r>
      <w:hyperlink r:id="rId32" w:history="1">
        <w:r w:rsidRPr="00611543">
          <w:rPr>
            <w:rFonts w:ascii="Times New Roman" w:hAnsi="Times New Roman" w:cs="Times New Roman"/>
            <w:b/>
            <w:sz w:val="28"/>
            <w:szCs w:val="28"/>
          </w:rPr>
          <w:t>пунктом 3 статьи 3</w:t>
        </w:r>
      </w:hyperlink>
      <w:r w:rsidRPr="00611543">
        <w:rPr>
          <w:rFonts w:ascii="Times New Roman" w:hAnsi="Times New Roman" w:cs="Times New Roman"/>
          <w:sz w:val="28"/>
          <w:szCs w:val="28"/>
        </w:rPr>
        <w:t xml:space="preserve"> Федерального закона от 27.07.2006 N 152-ФЗ "О персональных данных", со сведениями, представленными мной в Администрацию </w:t>
      </w:r>
      <w:r w:rsidR="00B90474">
        <w:rPr>
          <w:rFonts w:ascii="Times New Roman" w:hAnsi="Times New Roman" w:cs="Times New Roman"/>
          <w:sz w:val="28"/>
          <w:szCs w:val="28"/>
        </w:rPr>
        <w:t>Бессергеневского</w:t>
      </w:r>
      <w:r w:rsidR="008C73DF">
        <w:rPr>
          <w:rFonts w:ascii="Times New Roman" w:hAnsi="Times New Roman" w:cs="Times New Roman"/>
          <w:sz w:val="28"/>
          <w:szCs w:val="28"/>
        </w:rPr>
        <w:t xml:space="preserve"> сельского поселения</w:t>
      </w:r>
      <w:r w:rsidRPr="00611543">
        <w:rPr>
          <w:rFonts w:ascii="Times New Roman" w:hAnsi="Times New Roman" w:cs="Times New Roman"/>
          <w:sz w:val="28"/>
          <w:szCs w:val="28"/>
        </w:rPr>
        <w:t>.</w:t>
      </w:r>
      <w:proofErr w:type="gramEnd"/>
      <w:r w:rsidRPr="00611543">
        <w:rPr>
          <w:rFonts w:ascii="Times New Roman" w:hAnsi="Times New Roman" w:cs="Times New Roman"/>
          <w:sz w:val="28"/>
          <w:szCs w:val="28"/>
        </w:rPr>
        <w:t xml:space="preserve"> 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AB08D3" w:rsidRDefault="00AB08D3" w:rsidP="00AB08D3">
      <w:pPr>
        <w:pStyle w:val="ConsPlusNonformat"/>
        <w:jc w:val="both"/>
        <w:rPr>
          <w:rFonts w:ascii="Times New Roman" w:hAnsi="Times New Roman" w:cs="Times New Roman"/>
          <w:sz w:val="24"/>
          <w:szCs w:val="24"/>
        </w:rPr>
      </w:pPr>
      <w:r w:rsidRPr="00611543">
        <w:rPr>
          <w:rFonts w:ascii="Times New Roman" w:hAnsi="Times New Roman" w:cs="Times New Roman"/>
          <w:sz w:val="28"/>
          <w:szCs w:val="28"/>
        </w:rPr>
        <w:t xml:space="preserve">    Обязуюсь в течение 3 месяцев со дня обеспечения меня и членов моей семьи жилым помещением освободить вместе со всеми членами моей семьи занимаемое в настоящее время жилое помещение, сдать (безвозмездно передать) его в установленном порядке</w:t>
      </w:r>
      <w:r w:rsidRPr="00A1747E">
        <w:rPr>
          <w:rFonts w:ascii="Times New Roman" w:hAnsi="Times New Roman" w:cs="Times New Roman"/>
          <w:sz w:val="24"/>
          <w:szCs w:val="24"/>
        </w:rPr>
        <w:t xml:space="preserve"> </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w:t>
      </w:r>
      <w:r>
        <w:rPr>
          <w:rFonts w:ascii="Times New Roman" w:hAnsi="Times New Roman" w:cs="Times New Roman"/>
          <w:sz w:val="24"/>
          <w:szCs w:val="24"/>
        </w:rPr>
        <w:t>________________</w:t>
      </w:r>
      <w:r w:rsidR="008C73DF">
        <w:rPr>
          <w:rFonts w:ascii="Times New Roman" w:hAnsi="Times New Roman" w:cs="Times New Roman"/>
          <w:sz w:val="24"/>
          <w:szCs w:val="24"/>
        </w:rPr>
        <w:t>____________________________</w:t>
      </w:r>
    </w:p>
    <w:p w:rsidR="00AB08D3" w:rsidRPr="00721A9B" w:rsidRDefault="00AB08D3" w:rsidP="00AB08D3">
      <w:pPr>
        <w:pStyle w:val="ConsPlusNonformat"/>
        <w:jc w:val="both"/>
        <w:rPr>
          <w:rFonts w:ascii="Times New Roman" w:hAnsi="Times New Roman" w:cs="Times New Roman"/>
          <w:sz w:val="28"/>
          <w:szCs w:val="28"/>
        </w:rPr>
      </w:pPr>
      <w:r w:rsidRPr="00A1747E">
        <w:rPr>
          <w:rFonts w:ascii="Times New Roman" w:hAnsi="Times New Roman" w:cs="Times New Roman"/>
          <w:sz w:val="24"/>
          <w:szCs w:val="24"/>
        </w:rPr>
        <w:t>________________________________________________________/</w:t>
      </w:r>
      <w:r w:rsidRPr="00721A9B">
        <w:rPr>
          <w:rFonts w:ascii="Times New Roman" w:hAnsi="Times New Roman" w:cs="Times New Roman"/>
          <w:sz w:val="28"/>
          <w:szCs w:val="28"/>
        </w:rPr>
        <w:t>оставить за собой</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(органу местного самоуправления, собственнику и др.)</w:t>
      </w:r>
    </w:p>
    <w:p w:rsidR="00AB08D3" w:rsidRPr="00721A9B" w:rsidRDefault="00AB08D3" w:rsidP="00AB08D3">
      <w:pPr>
        <w:pStyle w:val="ConsPlusNonformat"/>
        <w:jc w:val="both"/>
        <w:rPr>
          <w:rFonts w:ascii="Times New Roman" w:hAnsi="Times New Roman" w:cs="Times New Roman"/>
          <w:sz w:val="28"/>
          <w:szCs w:val="28"/>
        </w:rPr>
      </w:pPr>
      <w:r w:rsidRPr="00721A9B">
        <w:rPr>
          <w:rFonts w:ascii="Times New Roman" w:hAnsi="Times New Roman" w:cs="Times New Roman"/>
          <w:sz w:val="28"/>
          <w:szCs w:val="28"/>
        </w:rPr>
        <w:t>при  условии  обеспечения  жильем  с учетом  имеющегося  жилого  помещения (</w:t>
      </w:r>
      <w:proofErr w:type="gramStart"/>
      <w:r w:rsidRPr="00721A9B">
        <w:rPr>
          <w:rFonts w:ascii="Times New Roman" w:hAnsi="Times New Roman" w:cs="Times New Roman"/>
          <w:sz w:val="28"/>
          <w:szCs w:val="28"/>
        </w:rPr>
        <w:t>ненужное</w:t>
      </w:r>
      <w:proofErr w:type="gramEnd"/>
      <w:r w:rsidRPr="00721A9B">
        <w:rPr>
          <w:rFonts w:ascii="Times New Roman" w:hAnsi="Times New Roman" w:cs="Times New Roman"/>
          <w:sz w:val="28"/>
          <w:szCs w:val="28"/>
        </w:rPr>
        <w:t xml:space="preserve"> зачеркнуть).</w:t>
      </w:r>
    </w:p>
    <w:p w:rsidR="00AB08D3" w:rsidRPr="00A1747E" w:rsidRDefault="00AB08D3" w:rsidP="00AB08D3">
      <w:pPr>
        <w:pStyle w:val="ConsPlusNonformat"/>
        <w:jc w:val="both"/>
        <w:rPr>
          <w:rFonts w:ascii="Times New Roman" w:hAnsi="Times New Roman" w:cs="Times New Roman"/>
          <w:sz w:val="24"/>
          <w:szCs w:val="24"/>
        </w:rPr>
      </w:pPr>
    </w:p>
    <w:p w:rsidR="00AB08D3" w:rsidRPr="00721A9B" w:rsidRDefault="00AB08D3" w:rsidP="00AB08D3">
      <w:pPr>
        <w:pStyle w:val="ConsPlusNonformat"/>
        <w:jc w:val="both"/>
        <w:rPr>
          <w:rFonts w:ascii="Times New Roman" w:hAnsi="Times New Roman" w:cs="Times New Roman"/>
          <w:sz w:val="28"/>
          <w:szCs w:val="28"/>
        </w:rPr>
      </w:pPr>
      <w:r w:rsidRPr="00721A9B">
        <w:rPr>
          <w:rFonts w:ascii="Times New Roman" w:hAnsi="Times New Roman" w:cs="Times New Roman"/>
          <w:sz w:val="28"/>
          <w:szCs w:val="28"/>
        </w:rPr>
        <w:t xml:space="preserve">    К заявлению мною прилагаются следующие документы:</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1) ______________________________________________________________________</w:t>
      </w:r>
      <w:r w:rsidR="008C73DF">
        <w:rPr>
          <w:rFonts w:ascii="Times New Roman" w:hAnsi="Times New Roman" w:cs="Times New Roman"/>
          <w:sz w:val="24"/>
          <w:szCs w:val="24"/>
        </w:rPr>
        <w:t>_________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(наименование и номер документа, кем и когда выдан)</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2) ______________________________________________________________________</w:t>
      </w:r>
      <w:r w:rsidR="008C73DF">
        <w:rPr>
          <w:rFonts w:ascii="Times New Roman" w:hAnsi="Times New Roman" w:cs="Times New Roman"/>
          <w:sz w:val="24"/>
          <w:szCs w:val="24"/>
        </w:rPr>
        <w:t>_________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(наименование и номер документа, кем и когда выдан)</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3) ______________________________________________________________________</w:t>
      </w:r>
      <w:r w:rsidR="008C73DF">
        <w:rPr>
          <w:rFonts w:ascii="Times New Roman" w:hAnsi="Times New Roman" w:cs="Times New Roman"/>
          <w:sz w:val="24"/>
          <w:szCs w:val="24"/>
        </w:rPr>
        <w:t>_________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(наименование и номер документа, кем и когда выдан)</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4) ______________________________________________________________________</w:t>
      </w:r>
      <w:r w:rsidR="008C73DF">
        <w:rPr>
          <w:rFonts w:ascii="Times New Roman" w:hAnsi="Times New Roman" w:cs="Times New Roman"/>
          <w:sz w:val="24"/>
          <w:szCs w:val="24"/>
        </w:rPr>
        <w:t>_________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(наименование и номер документа, кем и когда выдан)</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5) ______________________________________________________________________</w:t>
      </w:r>
      <w:r w:rsidR="008C73DF">
        <w:rPr>
          <w:rFonts w:ascii="Times New Roman" w:hAnsi="Times New Roman" w:cs="Times New Roman"/>
          <w:sz w:val="24"/>
          <w:szCs w:val="24"/>
        </w:rPr>
        <w:t>_________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(наименование и номер документа, кем и когда выдан)</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6) ______________________________________________________________________</w:t>
      </w:r>
      <w:r>
        <w:rPr>
          <w:rFonts w:ascii="Times New Roman" w:hAnsi="Times New Roman" w:cs="Times New Roman"/>
          <w:sz w:val="24"/>
          <w:szCs w:val="24"/>
        </w:rPr>
        <w:t>_________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lastRenderedPageBreak/>
        <w:t xml:space="preserve">           (наименование и номер документа, кем и когда выдан)</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7) ______________________________________________________________________</w:t>
      </w:r>
      <w:r w:rsidR="008C73DF">
        <w:rPr>
          <w:rFonts w:ascii="Times New Roman" w:hAnsi="Times New Roman" w:cs="Times New Roman"/>
          <w:sz w:val="24"/>
          <w:szCs w:val="24"/>
        </w:rPr>
        <w:t>_________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(наименование и номер документа, кем и когда выдан)</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8) ______________________________________________________________________</w:t>
      </w:r>
      <w:r w:rsidR="008C73DF">
        <w:rPr>
          <w:rFonts w:ascii="Times New Roman" w:hAnsi="Times New Roman" w:cs="Times New Roman"/>
          <w:sz w:val="24"/>
          <w:szCs w:val="24"/>
        </w:rPr>
        <w:t>_________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(наименование и номер документа, кем и когда выдан)</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9) ______________________________________________________________________</w:t>
      </w:r>
      <w:r w:rsidR="008C73DF">
        <w:rPr>
          <w:rFonts w:ascii="Times New Roman" w:hAnsi="Times New Roman" w:cs="Times New Roman"/>
          <w:sz w:val="24"/>
          <w:szCs w:val="24"/>
        </w:rPr>
        <w:t>_________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(наименование и номер документа, кем и когда выдан)</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10) _____________________________________________________________________</w:t>
      </w:r>
      <w:r w:rsidR="008C73DF">
        <w:rPr>
          <w:rFonts w:ascii="Times New Roman" w:hAnsi="Times New Roman" w:cs="Times New Roman"/>
          <w:sz w:val="24"/>
          <w:szCs w:val="24"/>
        </w:rPr>
        <w:t>__________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(наименование и номер документа, кем и когда выдан)</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11) _____________________________________________________________________</w:t>
      </w:r>
      <w:r w:rsidR="008C73DF">
        <w:rPr>
          <w:rFonts w:ascii="Times New Roman" w:hAnsi="Times New Roman" w:cs="Times New Roman"/>
          <w:sz w:val="24"/>
          <w:szCs w:val="24"/>
        </w:rPr>
        <w:t>__________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(наименование и номер документа, кем и когда выдан)</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12) _____________________________________________________________________</w:t>
      </w:r>
      <w:r w:rsidR="008C73DF">
        <w:rPr>
          <w:rFonts w:ascii="Times New Roman" w:hAnsi="Times New Roman" w:cs="Times New Roman"/>
          <w:sz w:val="24"/>
          <w:szCs w:val="24"/>
        </w:rPr>
        <w:t>__________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(наименование и номер документа, кем и когда выдан)</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13) _____________________________________________________________________</w:t>
      </w:r>
      <w:r w:rsidR="008C73DF">
        <w:rPr>
          <w:rFonts w:ascii="Times New Roman" w:hAnsi="Times New Roman" w:cs="Times New Roman"/>
          <w:sz w:val="24"/>
          <w:szCs w:val="24"/>
        </w:rPr>
        <w:t>__________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(наименование и номер документа, кем и когда выдан)</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14) _____________________________________________________________________</w:t>
      </w:r>
      <w:r w:rsidR="008C73DF">
        <w:rPr>
          <w:rFonts w:ascii="Times New Roman" w:hAnsi="Times New Roman" w:cs="Times New Roman"/>
          <w:sz w:val="24"/>
          <w:szCs w:val="24"/>
        </w:rPr>
        <w:t>__________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(наименование и номер документа, кем и когда выдан)</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15) _____________________________________________________________________</w:t>
      </w:r>
      <w:r w:rsidR="008C73DF">
        <w:rPr>
          <w:rFonts w:ascii="Times New Roman" w:hAnsi="Times New Roman" w:cs="Times New Roman"/>
          <w:sz w:val="24"/>
          <w:szCs w:val="24"/>
        </w:rPr>
        <w:t>__________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(наименование и номер документа, кем и когда выдан)</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16) _____________________________________________________________________</w:t>
      </w:r>
      <w:r w:rsidR="008C73DF">
        <w:rPr>
          <w:rFonts w:ascii="Times New Roman" w:hAnsi="Times New Roman" w:cs="Times New Roman"/>
          <w:sz w:val="24"/>
          <w:szCs w:val="24"/>
        </w:rPr>
        <w:t>__________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(наименование и номер документа, кем и когда выдан)</w:t>
      </w:r>
    </w:p>
    <w:p w:rsidR="00AB08D3" w:rsidRPr="00A1747E" w:rsidRDefault="00AB08D3" w:rsidP="00AB08D3">
      <w:pPr>
        <w:pStyle w:val="ConsPlusNonformat"/>
        <w:jc w:val="both"/>
        <w:rPr>
          <w:rFonts w:ascii="Times New Roman" w:hAnsi="Times New Roman" w:cs="Times New Roman"/>
          <w:sz w:val="24"/>
          <w:szCs w:val="24"/>
        </w:rPr>
      </w:pPr>
    </w:p>
    <w:p w:rsidR="00AB08D3" w:rsidRPr="00A1747E" w:rsidRDefault="008C73DF" w:rsidP="00AB08D3">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_____________________         </w:t>
      </w:r>
      <w:r w:rsidR="00AB08D3" w:rsidRPr="00A1747E">
        <w:rPr>
          <w:rFonts w:ascii="Times New Roman" w:hAnsi="Times New Roman" w:cs="Times New Roman"/>
          <w:sz w:val="24"/>
          <w:szCs w:val="24"/>
        </w:rPr>
        <w:t xml:space="preserve">_______________          </w:t>
      </w:r>
      <w:r w:rsidR="00AB08D3">
        <w:rPr>
          <w:rFonts w:ascii="Times New Roman" w:hAnsi="Times New Roman" w:cs="Times New Roman"/>
          <w:sz w:val="24"/>
          <w:szCs w:val="24"/>
        </w:rPr>
        <w:t xml:space="preserve">                                    </w:t>
      </w:r>
      <w:r w:rsidR="00AB08D3" w:rsidRPr="00A1747E">
        <w:rPr>
          <w:rFonts w:ascii="Times New Roman" w:hAnsi="Times New Roman" w:cs="Times New Roman"/>
          <w:sz w:val="24"/>
          <w:szCs w:val="24"/>
        </w:rPr>
        <w:t xml:space="preserve"> ________________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(Ф.И.О. заявителя)                (подпись)                   </w:t>
      </w:r>
      <w:r>
        <w:rPr>
          <w:rFonts w:ascii="Times New Roman" w:hAnsi="Times New Roman" w:cs="Times New Roman"/>
          <w:sz w:val="24"/>
          <w:szCs w:val="24"/>
        </w:rPr>
        <w:t xml:space="preserve">                                                          </w:t>
      </w:r>
      <w:r w:rsidRPr="00A1747E">
        <w:rPr>
          <w:rFonts w:ascii="Times New Roman" w:hAnsi="Times New Roman" w:cs="Times New Roman"/>
          <w:sz w:val="24"/>
          <w:szCs w:val="24"/>
        </w:rPr>
        <w:t>(дата)</w:t>
      </w:r>
    </w:p>
    <w:p w:rsidR="00AB08D3" w:rsidRPr="00A1747E" w:rsidRDefault="00AB08D3" w:rsidP="00AB08D3">
      <w:pPr>
        <w:pStyle w:val="ConsPlusNonformat"/>
        <w:jc w:val="both"/>
        <w:rPr>
          <w:rFonts w:ascii="Times New Roman" w:hAnsi="Times New Roman" w:cs="Times New Roman"/>
          <w:sz w:val="24"/>
          <w:szCs w:val="24"/>
        </w:rPr>
      </w:pPr>
    </w:p>
    <w:p w:rsidR="00AB08D3" w:rsidRPr="00721A9B" w:rsidRDefault="00AB08D3" w:rsidP="00AB08D3">
      <w:pPr>
        <w:pStyle w:val="ConsPlusNonformat"/>
        <w:jc w:val="both"/>
        <w:rPr>
          <w:rFonts w:ascii="Times New Roman" w:hAnsi="Times New Roman" w:cs="Times New Roman"/>
          <w:sz w:val="28"/>
          <w:szCs w:val="28"/>
        </w:rPr>
      </w:pPr>
      <w:r w:rsidRPr="00721A9B">
        <w:rPr>
          <w:rFonts w:ascii="Times New Roman" w:hAnsi="Times New Roman" w:cs="Times New Roman"/>
          <w:sz w:val="28"/>
          <w:szCs w:val="28"/>
        </w:rPr>
        <w:t xml:space="preserve">    Совершеннолетние члены семьи с заявлением согласны:</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1) ______________________________________________________________________</w:t>
      </w:r>
      <w:r w:rsidR="008C73DF">
        <w:rPr>
          <w:rFonts w:ascii="Times New Roman" w:hAnsi="Times New Roman" w:cs="Times New Roman"/>
          <w:sz w:val="24"/>
          <w:szCs w:val="24"/>
        </w:rPr>
        <w:t>_________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(Ф.И.О., подпись)</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2) ______________________________________________________________________</w:t>
      </w:r>
      <w:r w:rsidR="008C73DF">
        <w:rPr>
          <w:rFonts w:ascii="Times New Roman" w:hAnsi="Times New Roman" w:cs="Times New Roman"/>
          <w:sz w:val="24"/>
          <w:szCs w:val="24"/>
        </w:rPr>
        <w:t>_________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(Ф.И.О., подпись)</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3) ______________________________________________________________________</w:t>
      </w:r>
      <w:r w:rsidR="008C73DF">
        <w:rPr>
          <w:rFonts w:ascii="Times New Roman" w:hAnsi="Times New Roman" w:cs="Times New Roman"/>
          <w:sz w:val="24"/>
          <w:szCs w:val="24"/>
        </w:rPr>
        <w:t>_________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(Ф.И.О., подпись)</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4) ______________________________________________________________________</w:t>
      </w:r>
      <w:r w:rsidR="008C73DF">
        <w:rPr>
          <w:rFonts w:ascii="Times New Roman" w:hAnsi="Times New Roman" w:cs="Times New Roman"/>
          <w:sz w:val="24"/>
          <w:szCs w:val="24"/>
        </w:rPr>
        <w:t>_________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(Ф.И.О., подпись)</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5) ______________________________________________________________________</w:t>
      </w:r>
      <w:r w:rsidR="008C73DF">
        <w:rPr>
          <w:rFonts w:ascii="Times New Roman" w:hAnsi="Times New Roman" w:cs="Times New Roman"/>
          <w:sz w:val="24"/>
          <w:szCs w:val="24"/>
        </w:rPr>
        <w:t>_________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(Ф.И.О., подпись)</w:t>
      </w:r>
    </w:p>
    <w:p w:rsidR="00AB08D3" w:rsidRPr="00A1747E" w:rsidRDefault="00AB08D3" w:rsidP="00AB08D3">
      <w:pPr>
        <w:widowControl w:val="0"/>
        <w:autoSpaceDE w:val="0"/>
        <w:autoSpaceDN w:val="0"/>
        <w:adjustRightInd w:val="0"/>
        <w:ind w:firstLine="540"/>
        <w:jc w:val="both"/>
      </w:pPr>
    </w:p>
    <w:p w:rsidR="00AB08D3" w:rsidRPr="00A1747E" w:rsidRDefault="00AB08D3" w:rsidP="00AB08D3">
      <w:pPr>
        <w:widowControl w:val="0"/>
        <w:autoSpaceDE w:val="0"/>
        <w:autoSpaceDN w:val="0"/>
        <w:adjustRightInd w:val="0"/>
        <w:ind w:firstLine="540"/>
        <w:jc w:val="both"/>
      </w:pPr>
    </w:p>
    <w:p w:rsidR="008C73DF" w:rsidRDefault="008C73DF" w:rsidP="00AB08D3">
      <w:pPr>
        <w:pStyle w:val="ConsPlusTitle"/>
        <w:jc w:val="center"/>
      </w:pPr>
      <w:bookmarkStart w:id="2" w:name="Par298"/>
      <w:bookmarkEnd w:id="2"/>
    </w:p>
    <w:p w:rsidR="00AB08D3" w:rsidRPr="00A1747E" w:rsidRDefault="00AB08D3" w:rsidP="00AB08D3">
      <w:pPr>
        <w:pStyle w:val="ConsPlusTitle"/>
        <w:jc w:val="center"/>
      </w:pPr>
      <w:r w:rsidRPr="00A1747E">
        <w:lastRenderedPageBreak/>
        <w:t>РАСПИСКА</w:t>
      </w:r>
    </w:p>
    <w:p w:rsidR="00AB08D3" w:rsidRPr="00A1747E" w:rsidRDefault="00AB08D3" w:rsidP="00AB08D3">
      <w:pPr>
        <w:pStyle w:val="ConsPlusTitle"/>
        <w:jc w:val="center"/>
      </w:pPr>
      <w:r w:rsidRPr="00A1747E">
        <w:t>В ПОЛУЧЕНИИ ДОКУМЕНТОВ</w:t>
      </w:r>
    </w:p>
    <w:p w:rsidR="00AB08D3" w:rsidRPr="00A1747E" w:rsidRDefault="00AB08D3" w:rsidP="00AB08D3">
      <w:pPr>
        <w:pStyle w:val="ConsPlusTitle"/>
        <w:jc w:val="center"/>
      </w:pPr>
      <w:r w:rsidRPr="00A1747E">
        <w:t>от ____________________________________________</w:t>
      </w:r>
    </w:p>
    <w:p w:rsidR="00AB08D3" w:rsidRPr="00A1747E" w:rsidRDefault="00AB08D3" w:rsidP="00AB08D3">
      <w:pPr>
        <w:pStyle w:val="ConsPlusTitle"/>
        <w:jc w:val="center"/>
      </w:pPr>
      <w:r w:rsidRPr="00A1747E">
        <w:t>(Ф.И.О. гражданина-заявителя)</w:t>
      </w:r>
    </w:p>
    <w:p w:rsidR="00AB08D3" w:rsidRPr="00A1747E" w:rsidRDefault="00AB08D3" w:rsidP="00AB08D3">
      <w:pPr>
        <w:widowControl w:val="0"/>
        <w:autoSpaceDE w:val="0"/>
        <w:autoSpaceDN w:val="0"/>
        <w:adjustRightInd w:val="0"/>
        <w:ind w:firstLine="540"/>
        <w:jc w:val="both"/>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600"/>
        <w:gridCol w:w="4800"/>
        <w:gridCol w:w="1800"/>
        <w:gridCol w:w="3060"/>
      </w:tblGrid>
      <w:tr w:rsidR="00AB08D3" w:rsidRPr="00A1747E" w:rsidTr="00281E60">
        <w:trPr>
          <w:trHeight w:val="400"/>
          <w:tblCellSpacing w:w="5" w:type="nil"/>
        </w:trPr>
        <w:tc>
          <w:tcPr>
            <w:tcW w:w="600" w:type="dxa"/>
            <w:tcBorders>
              <w:top w:val="single" w:sz="4" w:space="0" w:color="auto"/>
              <w:left w:val="single" w:sz="4" w:space="0" w:color="auto"/>
              <w:bottom w:val="single" w:sz="4" w:space="0" w:color="auto"/>
              <w:right w:val="single" w:sz="4" w:space="0" w:color="auto"/>
            </w:tcBorders>
          </w:tcPr>
          <w:p w:rsidR="00AB08D3" w:rsidRPr="00721A9B" w:rsidRDefault="00AB08D3" w:rsidP="00281E60">
            <w:pPr>
              <w:pStyle w:val="ConsPlusCell"/>
              <w:jc w:val="center"/>
              <w:rPr>
                <w:sz w:val="28"/>
                <w:szCs w:val="28"/>
              </w:rPr>
            </w:pPr>
            <w:r w:rsidRPr="00721A9B">
              <w:rPr>
                <w:sz w:val="28"/>
                <w:szCs w:val="28"/>
              </w:rPr>
              <w:t xml:space="preserve">N </w:t>
            </w:r>
            <w:r w:rsidRPr="00721A9B">
              <w:rPr>
                <w:sz w:val="28"/>
                <w:szCs w:val="28"/>
              </w:rPr>
              <w:br/>
            </w:r>
            <w:proofErr w:type="gramStart"/>
            <w:r w:rsidRPr="00721A9B">
              <w:rPr>
                <w:sz w:val="28"/>
                <w:szCs w:val="28"/>
              </w:rPr>
              <w:t>п</w:t>
            </w:r>
            <w:proofErr w:type="gramEnd"/>
            <w:r w:rsidRPr="00721A9B">
              <w:rPr>
                <w:sz w:val="28"/>
                <w:szCs w:val="28"/>
              </w:rPr>
              <w:t>/п</w:t>
            </w:r>
          </w:p>
        </w:tc>
        <w:tc>
          <w:tcPr>
            <w:tcW w:w="4800" w:type="dxa"/>
            <w:tcBorders>
              <w:top w:val="single" w:sz="4" w:space="0" w:color="auto"/>
              <w:left w:val="single" w:sz="4" w:space="0" w:color="auto"/>
              <w:bottom w:val="single" w:sz="4" w:space="0" w:color="auto"/>
              <w:right w:val="single" w:sz="4" w:space="0" w:color="auto"/>
            </w:tcBorders>
          </w:tcPr>
          <w:p w:rsidR="00AB08D3" w:rsidRPr="00721A9B" w:rsidRDefault="00AB08D3" w:rsidP="00281E60">
            <w:pPr>
              <w:pStyle w:val="ConsPlusCell"/>
              <w:jc w:val="center"/>
              <w:rPr>
                <w:sz w:val="28"/>
                <w:szCs w:val="28"/>
              </w:rPr>
            </w:pPr>
            <w:r w:rsidRPr="00721A9B">
              <w:rPr>
                <w:sz w:val="28"/>
                <w:szCs w:val="28"/>
              </w:rPr>
              <w:t>Наименование документа</w:t>
            </w:r>
          </w:p>
        </w:tc>
        <w:tc>
          <w:tcPr>
            <w:tcW w:w="1800" w:type="dxa"/>
            <w:tcBorders>
              <w:top w:val="single" w:sz="4" w:space="0" w:color="auto"/>
              <w:left w:val="single" w:sz="4" w:space="0" w:color="auto"/>
              <w:bottom w:val="single" w:sz="4" w:space="0" w:color="auto"/>
              <w:right w:val="single" w:sz="4" w:space="0" w:color="auto"/>
            </w:tcBorders>
          </w:tcPr>
          <w:p w:rsidR="00AB08D3" w:rsidRPr="00721A9B" w:rsidRDefault="00AB08D3" w:rsidP="00281E60">
            <w:pPr>
              <w:pStyle w:val="ConsPlusCell"/>
              <w:jc w:val="center"/>
              <w:rPr>
                <w:sz w:val="28"/>
                <w:szCs w:val="28"/>
              </w:rPr>
            </w:pPr>
            <w:r w:rsidRPr="00721A9B">
              <w:rPr>
                <w:sz w:val="28"/>
                <w:szCs w:val="28"/>
              </w:rPr>
              <w:t xml:space="preserve">Количество  </w:t>
            </w:r>
            <w:r w:rsidRPr="00721A9B">
              <w:rPr>
                <w:sz w:val="28"/>
                <w:szCs w:val="28"/>
              </w:rPr>
              <w:br/>
              <w:t xml:space="preserve">   страниц</w:t>
            </w:r>
          </w:p>
        </w:tc>
        <w:tc>
          <w:tcPr>
            <w:tcW w:w="3060" w:type="dxa"/>
            <w:tcBorders>
              <w:top w:val="single" w:sz="4" w:space="0" w:color="auto"/>
              <w:left w:val="single" w:sz="4" w:space="0" w:color="auto"/>
              <w:bottom w:val="single" w:sz="4" w:space="0" w:color="auto"/>
              <w:right w:val="single" w:sz="4" w:space="0" w:color="auto"/>
            </w:tcBorders>
          </w:tcPr>
          <w:p w:rsidR="00AB08D3" w:rsidRPr="00721A9B" w:rsidRDefault="00AB08D3" w:rsidP="00281E60">
            <w:pPr>
              <w:pStyle w:val="ConsPlusCell"/>
              <w:jc w:val="center"/>
              <w:rPr>
                <w:sz w:val="28"/>
                <w:szCs w:val="28"/>
              </w:rPr>
            </w:pPr>
            <w:r w:rsidRPr="00721A9B">
              <w:rPr>
                <w:sz w:val="28"/>
                <w:szCs w:val="28"/>
              </w:rPr>
              <w:t>Примечание</w:t>
            </w:r>
          </w:p>
        </w:tc>
      </w:tr>
      <w:tr w:rsidR="00AB08D3" w:rsidRPr="00A1747E" w:rsidTr="00281E60">
        <w:trPr>
          <w:tblCellSpacing w:w="5" w:type="nil"/>
        </w:trPr>
        <w:tc>
          <w:tcPr>
            <w:tcW w:w="600" w:type="dxa"/>
            <w:tcBorders>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r w:rsidRPr="00721A9B">
              <w:rPr>
                <w:sz w:val="28"/>
                <w:szCs w:val="28"/>
              </w:rPr>
              <w:t xml:space="preserve"> 1 </w:t>
            </w:r>
          </w:p>
        </w:tc>
        <w:tc>
          <w:tcPr>
            <w:tcW w:w="4800" w:type="dxa"/>
            <w:tcBorders>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r w:rsidRPr="00721A9B">
              <w:rPr>
                <w:sz w:val="28"/>
                <w:szCs w:val="28"/>
              </w:rPr>
              <w:t xml:space="preserve">                  2                   </w:t>
            </w:r>
          </w:p>
        </w:tc>
        <w:tc>
          <w:tcPr>
            <w:tcW w:w="1800" w:type="dxa"/>
            <w:tcBorders>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r w:rsidRPr="00721A9B">
              <w:rPr>
                <w:sz w:val="28"/>
                <w:szCs w:val="28"/>
              </w:rPr>
              <w:t xml:space="preserve">      3      </w:t>
            </w:r>
          </w:p>
        </w:tc>
        <w:tc>
          <w:tcPr>
            <w:tcW w:w="3060" w:type="dxa"/>
            <w:tcBorders>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r w:rsidRPr="00721A9B">
              <w:rPr>
                <w:sz w:val="28"/>
                <w:szCs w:val="28"/>
              </w:rPr>
              <w:t xml:space="preserve">       4       </w:t>
            </w:r>
          </w:p>
        </w:tc>
      </w:tr>
      <w:tr w:rsidR="00AB08D3" w:rsidRPr="00A1747E" w:rsidTr="00281E60">
        <w:trPr>
          <w:tblCellSpacing w:w="5" w:type="nil"/>
        </w:trPr>
        <w:tc>
          <w:tcPr>
            <w:tcW w:w="6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48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8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306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r>
      <w:tr w:rsidR="00AB08D3" w:rsidRPr="00A1747E" w:rsidTr="00281E60">
        <w:trPr>
          <w:tblCellSpacing w:w="5" w:type="nil"/>
        </w:trPr>
        <w:tc>
          <w:tcPr>
            <w:tcW w:w="6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48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8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306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r>
      <w:tr w:rsidR="00AB08D3" w:rsidRPr="00A1747E" w:rsidTr="00281E60">
        <w:trPr>
          <w:tblCellSpacing w:w="5" w:type="nil"/>
        </w:trPr>
        <w:tc>
          <w:tcPr>
            <w:tcW w:w="6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48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8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306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r>
      <w:tr w:rsidR="00AB08D3" w:rsidRPr="00A1747E" w:rsidTr="00281E60">
        <w:trPr>
          <w:tblCellSpacing w:w="5" w:type="nil"/>
        </w:trPr>
        <w:tc>
          <w:tcPr>
            <w:tcW w:w="6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48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8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306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r>
      <w:tr w:rsidR="00AB08D3" w:rsidRPr="00A1747E" w:rsidTr="00281E60">
        <w:trPr>
          <w:tblCellSpacing w:w="5" w:type="nil"/>
        </w:trPr>
        <w:tc>
          <w:tcPr>
            <w:tcW w:w="6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48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8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306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r>
      <w:tr w:rsidR="00AB08D3" w:rsidRPr="00A1747E" w:rsidTr="00281E60">
        <w:trPr>
          <w:tblCellSpacing w:w="5" w:type="nil"/>
        </w:trPr>
        <w:tc>
          <w:tcPr>
            <w:tcW w:w="6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48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8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306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r>
      <w:tr w:rsidR="00AB08D3" w:rsidRPr="00A1747E" w:rsidTr="00281E60">
        <w:trPr>
          <w:tblCellSpacing w:w="5" w:type="nil"/>
        </w:trPr>
        <w:tc>
          <w:tcPr>
            <w:tcW w:w="6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48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8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306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r>
      <w:tr w:rsidR="00AB08D3" w:rsidRPr="00A1747E" w:rsidTr="00281E60">
        <w:trPr>
          <w:tblCellSpacing w:w="5" w:type="nil"/>
        </w:trPr>
        <w:tc>
          <w:tcPr>
            <w:tcW w:w="6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48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8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306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r>
      <w:tr w:rsidR="00AB08D3" w:rsidRPr="00A1747E" w:rsidTr="00281E60">
        <w:trPr>
          <w:tblCellSpacing w:w="5" w:type="nil"/>
        </w:trPr>
        <w:tc>
          <w:tcPr>
            <w:tcW w:w="6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48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8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306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r>
      <w:tr w:rsidR="00AB08D3" w:rsidRPr="00A1747E" w:rsidTr="00281E60">
        <w:trPr>
          <w:tblCellSpacing w:w="5" w:type="nil"/>
        </w:trPr>
        <w:tc>
          <w:tcPr>
            <w:tcW w:w="6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48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8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306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r>
    </w:tbl>
    <w:p w:rsidR="00AB08D3" w:rsidRPr="00A1747E" w:rsidRDefault="00AB08D3" w:rsidP="00AB08D3">
      <w:pPr>
        <w:widowControl w:val="0"/>
        <w:autoSpaceDE w:val="0"/>
        <w:autoSpaceDN w:val="0"/>
        <w:adjustRightInd w:val="0"/>
        <w:ind w:firstLine="540"/>
        <w:jc w:val="both"/>
      </w:pP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w:t>
      </w:r>
      <w:r w:rsidRPr="00721A9B">
        <w:rPr>
          <w:rFonts w:ascii="Times New Roman" w:hAnsi="Times New Roman" w:cs="Times New Roman"/>
          <w:sz w:val="28"/>
          <w:szCs w:val="28"/>
        </w:rPr>
        <w:t>Документы приняты к рассмотрению</w:t>
      </w:r>
      <w:r w:rsidRPr="00A1747E">
        <w:rPr>
          <w:rFonts w:ascii="Times New Roman" w:hAnsi="Times New Roman" w:cs="Times New Roman"/>
          <w:sz w:val="24"/>
          <w:szCs w:val="24"/>
        </w:rPr>
        <w:t xml:space="preserve"> "______" _________________________ </w:t>
      </w:r>
      <w:proofErr w:type="gramStart"/>
      <w:r w:rsidRPr="00A1747E">
        <w:rPr>
          <w:rFonts w:ascii="Times New Roman" w:hAnsi="Times New Roman" w:cs="Times New Roman"/>
          <w:sz w:val="24"/>
          <w:szCs w:val="24"/>
        </w:rPr>
        <w:t>г</w:t>
      </w:r>
      <w:proofErr w:type="gramEnd"/>
      <w:r w:rsidRPr="00A1747E">
        <w:rPr>
          <w:rFonts w:ascii="Times New Roman" w:hAnsi="Times New Roman" w:cs="Times New Roman"/>
          <w:sz w:val="24"/>
          <w:szCs w:val="24"/>
        </w:rPr>
        <w:t>.</w:t>
      </w:r>
    </w:p>
    <w:p w:rsidR="00AB08D3" w:rsidRPr="00721A9B" w:rsidRDefault="00AB08D3" w:rsidP="00AB08D3">
      <w:pPr>
        <w:pStyle w:val="ConsPlusNonformat"/>
        <w:jc w:val="both"/>
        <w:rPr>
          <w:rFonts w:ascii="Times New Roman" w:hAnsi="Times New Roman" w:cs="Times New Roman"/>
          <w:sz w:val="28"/>
          <w:szCs w:val="28"/>
        </w:rPr>
      </w:pPr>
      <w:r w:rsidRPr="00721A9B">
        <w:rPr>
          <w:rFonts w:ascii="Times New Roman" w:hAnsi="Times New Roman" w:cs="Times New Roman"/>
          <w:sz w:val="28"/>
          <w:szCs w:val="28"/>
        </w:rPr>
        <w:t>"_____" часов _____ минут.</w:t>
      </w:r>
    </w:p>
    <w:p w:rsidR="00AB08D3" w:rsidRPr="00A1747E" w:rsidRDefault="00AB08D3" w:rsidP="00AB08D3">
      <w:pPr>
        <w:pStyle w:val="ConsPlusNonformat"/>
        <w:jc w:val="both"/>
        <w:rPr>
          <w:rFonts w:ascii="Times New Roman" w:hAnsi="Times New Roman" w:cs="Times New Roman"/>
          <w:sz w:val="24"/>
          <w:szCs w:val="24"/>
        </w:rPr>
      </w:pPr>
    </w:p>
    <w:p w:rsidR="00AB08D3" w:rsidRDefault="00AB08D3" w:rsidP="00AB08D3">
      <w:pPr>
        <w:pStyle w:val="ConsPlusNonformat"/>
        <w:jc w:val="both"/>
        <w:rPr>
          <w:rFonts w:ascii="Times New Roman" w:hAnsi="Times New Roman" w:cs="Times New Roman"/>
          <w:sz w:val="24"/>
          <w:szCs w:val="24"/>
        </w:rPr>
      </w:pPr>
    </w:p>
    <w:p w:rsidR="00AB08D3" w:rsidRDefault="00AB08D3" w:rsidP="00AB08D3">
      <w:pPr>
        <w:pStyle w:val="ConsPlusNonformat"/>
        <w:jc w:val="both"/>
        <w:rPr>
          <w:rFonts w:ascii="Times New Roman" w:hAnsi="Times New Roman" w:cs="Times New Roman"/>
          <w:sz w:val="24"/>
          <w:szCs w:val="24"/>
        </w:rPr>
      </w:pPr>
    </w:p>
    <w:p w:rsidR="00AB08D3" w:rsidRDefault="00AB08D3" w:rsidP="00AB08D3">
      <w:pPr>
        <w:pStyle w:val="ConsPlusNonformat"/>
        <w:jc w:val="both"/>
        <w:rPr>
          <w:rFonts w:ascii="Times New Roman" w:hAnsi="Times New Roman" w:cs="Times New Roman"/>
          <w:sz w:val="24"/>
          <w:szCs w:val="24"/>
        </w:rPr>
      </w:pP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_____________________________      </w:t>
      </w:r>
      <w:r w:rsidR="008C73D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1747E">
        <w:rPr>
          <w:rFonts w:ascii="Times New Roman" w:hAnsi="Times New Roman" w:cs="Times New Roman"/>
          <w:sz w:val="24"/>
          <w:szCs w:val="24"/>
        </w:rPr>
        <w:t xml:space="preserve">_________________      </w:t>
      </w:r>
      <w:r>
        <w:rPr>
          <w:rFonts w:ascii="Times New Roman" w:hAnsi="Times New Roman" w:cs="Times New Roman"/>
          <w:sz w:val="24"/>
          <w:szCs w:val="24"/>
        </w:rPr>
        <w:t xml:space="preserve">                 </w:t>
      </w:r>
      <w:r w:rsidRPr="00A1747E">
        <w:rPr>
          <w:rFonts w:ascii="Times New Roman" w:hAnsi="Times New Roman" w:cs="Times New Roman"/>
          <w:sz w:val="24"/>
          <w:szCs w:val="24"/>
        </w:rPr>
        <w:t>________________</w:t>
      </w:r>
    </w:p>
    <w:p w:rsidR="00AB08D3" w:rsidRPr="00A1747E" w:rsidRDefault="00AB08D3" w:rsidP="00AB08D3">
      <w:pPr>
        <w:pStyle w:val="ConsPlusNonformat"/>
        <w:jc w:val="both"/>
        <w:rPr>
          <w:rFonts w:ascii="Times New Roman" w:hAnsi="Times New Roman" w:cs="Times New Roman"/>
          <w:sz w:val="24"/>
          <w:szCs w:val="24"/>
        </w:rPr>
      </w:pPr>
      <w:proofErr w:type="gramStart"/>
      <w:r w:rsidRPr="00A1747E">
        <w:rPr>
          <w:rFonts w:ascii="Times New Roman" w:hAnsi="Times New Roman" w:cs="Times New Roman"/>
          <w:sz w:val="24"/>
          <w:szCs w:val="24"/>
        </w:rPr>
        <w:t xml:space="preserve">(наименование должности лица,         </w:t>
      </w:r>
      <w:r>
        <w:rPr>
          <w:rFonts w:ascii="Times New Roman" w:hAnsi="Times New Roman" w:cs="Times New Roman"/>
          <w:sz w:val="24"/>
          <w:szCs w:val="24"/>
        </w:rPr>
        <w:t xml:space="preserve">         </w:t>
      </w:r>
      <w:r w:rsidRPr="00A1747E">
        <w:rPr>
          <w:rFonts w:ascii="Times New Roman" w:hAnsi="Times New Roman" w:cs="Times New Roman"/>
          <w:sz w:val="24"/>
          <w:szCs w:val="24"/>
        </w:rPr>
        <w:t xml:space="preserve"> (подпись)             </w:t>
      </w:r>
      <w:r>
        <w:rPr>
          <w:rFonts w:ascii="Times New Roman" w:hAnsi="Times New Roman" w:cs="Times New Roman"/>
          <w:sz w:val="24"/>
          <w:szCs w:val="24"/>
        </w:rPr>
        <w:t xml:space="preserve">                        </w:t>
      </w:r>
      <w:r w:rsidRPr="00A1747E">
        <w:rPr>
          <w:rFonts w:ascii="Times New Roman" w:hAnsi="Times New Roman" w:cs="Times New Roman"/>
          <w:sz w:val="24"/>
          <w:szCs w:val="24"/>
        </w:rPr>
        <w:t xml:space="preserve"> (Ф.И.О.)</w:t>
      </w:r>
      <w:proofErr w:type="gramEnd"/>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w:t>
      </w:r>
      <w:proofErr w:type="gramStart"/>
      <w:r w:rsidRPr="00A1747E">
        <w:rPr>
          <w:rFonts w:ascii="Times New Roman" w:hAnsi="Times New Roman" w:cs="Times New Roman"/>
          <w:sz w:val="24"/>
          <w:szCs w:val="24"/>
        </w:rPr>
        <w:t>принявшего</w:t>
      </w:r>
      <w:proofErr w:type="gramEnd"/>
      <w:r w:rsidRPr="00A1747E">
        <w:rPr>
          <w:rFonts w:ascii="Times New Roman" w:hAnsi="Times New Roman" w:cs="Times New Roman"/>
          <w:sz w:val="24"/>
          <w:szCs w:val="24"/>
        </w:rPr>
        <w:t xml:space="preserve"> документы)</w:t>
      </w:r>
    </w:p>
    <w:p w:rsidR="00AB08D3" w:rsidRPr="00A1747E" w:rsidRDefault="00AB08D3" w:rsidP="00AB08D3">
      <w:pPr>
        <w:widowControl w:val="0"/>
        <w:autoSpaceDE w:val="0"/>
        <w:autoSpaceDN w:val="0"/>
        <w:adjustRightInd w:val="0"/>
        <w:ind w:firstLine="540"/>
        <w:jc w:val="both"/>
      </w:pPr>
    </w:p>
    <w:p w:rsidR="00AB08D3" w:rsidRPr="00A1747E" w:rsidRDefault="00AB08D3" w:rsidP="00AB08D3">
      <w:pPr>
        <w:widowControl w:val="0"/>
        <w:autoSpaceDE w:val="0"/>
        <w:autoSpaceDN w:val="0"/>
        <w:adjustRightInd w:val="0"/>
        <w:ind w:firstLine="540"/>
        <w:jc w:val="both"/>
      </w:pPr>
    </w:p>
    <w:p w:rsidR="00AB08D3" w:rsidRPr="00A1747E" w:rsidRDefault="00AB08D3" w:rsidP="00AB08D3">
      <w:pPr>
        <w:widowControl w:val="0"/>
        <w:autoSpaceDE w:val="0"/>
        <w:autoSpaceDN w:val="0"/>
        <w:adjustRightInd w:val="0"/>
        <w:ind w:firstLine="540"/>
        <w:jc w:val="both"/>
      </w:pPr>
    </w:p>
    <w:p w:rsidR="00AB08D3" w:rsidRPr="00A1747E" w:rsidRDefault="00AB08D3" w:rsidP="00AB08D3">
      <w:pPr>
        <w:widowControl w:val="0"/>
        <w:autoSpaceDE w:val="0"/>
        <w:autoSpaceDN w:val="0"/>
        <w:adjustRightInd w:val="0"/>
        <w:ind w:firstLine="540"/>
        <w:jc w:val="both"/>
      </w:pPr>
    </w:p>
    <w:p w:rsidR="00AB08D3" w:rsidRPr="00A1747E"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right"/>
        <w:outlineLvl w:val="1"/>
        <w:rPr>
          <w:b/>
        </w:rPr>
      </w:pPr>
    </w:p>
    <w:p w:rsidR="00AB08D3" w:rsidRDefault="00AB08D3" w:rsidP="00AB08D3">
      <w:pPr>
        <w:widowControl w:val="0"/>
        <w:autoSpaceDE w:val="0"/>
        <w:autoSpaceDN w:val="0"/>
        <w:adjustRightInd w:val="0"/>
        <w:jc w:val="right"/>
        <w:outlineLvl w:val="1"/>
        <w:rPr>
          <w:b/>
        </w:rPr>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Pr="00A1747E" w:rsidRDefault="00AB08D3" w:rsidP="00AB08D3">
      <w:pPr>
        <w:widowControl w:val="0"/>
        <w:autoSpaceDE w:val="0"/>
        <w:autoSpaceDN w:val="0"/>
        <w:adjustRightInd w:val="0"/>
        <w:ind w:firstLine="540"/>
        <w:jc w:val="both"/>
      </w:pPr>
    </w:p>
    <w:p w:rsidR="00AB08D3" w:rsidRDefault="00AB08D3" w:rsidP="00AB08D3">
      <w:pPr>
        <w:pStyle w:val="ConsPlusTitle"/>
        <w:jc w:val="center"/>
      </w:pPr>
      <w:bookmarkStart w:id="3" w:name="Par352"/>
      <w:bookmarkEnd w:id="3"/>
    </w:p>
    <w:p w:rsidR="00AB08D3" w:rsidRDefault="00AB08D3" w:rsidP="00AB08D3">
      <w:pPr>
        <w:pStyle w:val="ConsPlusTitle"/>
        <w:jc w:val="center"/>
      </w:pPr>
    </w:p>
    <w:p w:rsidR="00AB08D3" w:rsidRPr="00A1747E" w:rsidRDefault="00AB08D3" w:rsidP="00AB08D3">
      <w:pPr>
        <w:pStyle w:val="ConsPlusTitle"/>
        <w:jc w:val="center"/>
      </w:pPr>
      <w:r w:rsidRPr="00A1747E">
        <w:t>КНИГА</w:t>
      </w:r>
    </w:p>
    <w:p w:rsidR="00AB08D3" w:rsidRPr="00A1747E" w:rsidRDefault="00AB08D3" w:rsidP="00AB08D3">
      <w:pPr>
        <w:pStyle w:val="ConsPlusTitle"/>
        <w:jc w:val="center"/>
      </w:pPr>
      <w:r w:rsidRPr="00A1747E">
        <w:t>РЕГИСТРАЦИИ ЗАЯВЛЕНИЙ ГРАЖДАН О ПРИНЯТИИ</w:t>
      </w:r>
    </w:p>
    <w:p w:rsidR="00AB08D3" w:rsidRPr="00A1747E" w:rsidRDefault="00AB08D3" w:rsidP="00AB08D3">
      <w:pPr>
        <w:pStyle w:val="ConsPlusTitle"/>
        <w:jc w:val="center"/>
      </w:pPr>
      <w:proofErr w:type="gramStart"/>
      <w:r w:rsidRPr="00A1747E">
        <w:t>НА УЧЕТ В КАЧЕСТВЕ НУЖДАЮЩИХСЯ В ЖИЛЫХ ПОМЕЩЕНИЯХ,</w:t>
      </w:r>
      <w:proofErr w:type="gramEnd"/>
    </w:p>
    <w:p w:rsidR="00AB08D3" w:rsidRDefault="00AB08D3" w:rsidP="00AB08D3">
      <w:pPr>
        <w:pStyle w:val="ConsPlusTitle"/>
        <w:jc w:val="center"/>
      </w:pPr>
      <w:proofErr w:type="gramStart"/>
      <w:r w:rsidRPr="00A1747E">
        <w:t>ПРЕДОСТАВЛЯЕМЫХ</w:t>
      </w:r>
      <w:proofErr w:type="gramEnd"/>
      <w:r w:rsidRPr="00A1747E">
        <w:t xml:space="preserve"> ПО ДОГОВОРАМ СОЦИАЛЬНОГО НАЙМА</w:t>
      </w:r>
    </w:p>
    <w:p w:rsidR="00AB08D3" w:rsidRPr="00A1747E" w:rsidRDefault="00AB08D3" w:rsidP="00AB08D3">
      <w:pPr>
        <w:pStyle w:val="ConsPlusTitle"/>
        <w:jc w:val="center"/>
      </w:pPr>
    </w:p>
    <w:p w:rsidR="00AB08D3" w:rsidRPr="00A1747E" w:rsidRDefault="00AB08D3" w:rsidP="00AB08D3">
      <w:pPr>
        <w:widowControl w:val="0"/>
        <w:autoSpaceDE w:val="0"/>
        <w:autoSpaceDN w:val="0"/>
        <w:adjustRightInd w:val="0"/>
        <w:ind w:firstLine="540"/>
        <w:jc w:val="both"/>
      </w:pPr>
    </w:p>
    <w:p w:rsidR="00AB08D3" w:rsidRPr="00721A9B" w:rsidRDefault="00AB08D3" w:rsidP="00AB08D3">
      <w:pPr>
        <w:pStyle w:val="ConsPlusNonformat"/>
        <w:jc w:val="center"/>
        <w:rPr>
          <w:rFonts w:ascii="Times New Roman" w:hAnsi="Times New Roman" w:cs="Times New Roman"/>
          <w:sz w:val="28"/>
          <w:szCs w:val="28"/>
        </w:rPr>
      </w:pPr>
      <w:proofErr w:type="spellStart"/>
      <w:r>
        <w:rPr>
          <w:rFonts w:ascii="Times New Roman" w:hAnsi="Times New Roman" w:cs="Times New Roman"/>
          <w:sz w:val="28"/>
          <w:szCs w:val="28"/>
        </w:rPr>
        <w:t>Ст-ца</w:t>
      </w:r>
      <w:proofErr w:type="spellEnd"/>
      <w:r>
        <w:rPr>
          <w:rFonts w:ascii="Times New Roman" w:hAnsi="Times New Roman" w:cs="Times New Roman"/>
          <w:sz w:val="28"/>
          <w:szCs w:val="28"/>
        </w:rPr>
        <w:t xml:space="preserve"> </w:t>
      </w:r>
      <w:r w:rsidR="001A380C">
        <w:rPr>
          <w:rFonts w:ascii="Times New Roman" w:hAnsi="Times New Roman" w:cs="Times New Roman"/>
          <w:sz w:val="28"/>
          <w:szCs w:val="28"/>
        </w:rPr>
        <w:t>Бессергеневская</w:t>
      </w:r>
      <w:r>
        <w:rPr>
          <w:rFonts w:ascii="Times New Roman" w:hAnsi="Times New Roman" w:cs="Times New Roman"/>
          <w:sz w:val="28"/>
          <w:szCs w:val="28"/>
        </w:rPr>
        <w:t xml:space="preserve"> муниципальное</w:t>
      </w:r>
      <w:r w:rsidRPr="00721A9B">
        <w:rPr>
          <w:rFonts w:ascii="Times New Roman" w:hAnsi="Times New Roman" w:cs="Times New Roman"/>
          <w:sz w:val="28"/>
          <w:szCs w:val="28"/>
        </w:rPr>
        <w:t xml:space="preserve"> образова</w:t>
      </w:r>
      <w:r>
        <w:rPr>
          <w:rFonts w:ascii="Times New Roman" w:hAnsi="Times New Roman" w:cs="Times New Roman"/>
          <w:sz w:val="28"/>
          <w:szCs w:val="28"/>
        </w:rPr>
        <w:t>ние</w:t>
      </w:r>
      <w:r w:rsidRPr="00721A9B">
        <w:rPr>
          <w:rFonts w:ascii="Times New Roman" w:hAnsi="Times New Roman" w:cs="Times New Roman"/>
          <w:sz w:val="28"/>
          <w:szCs w:val="28"/>
        </w:rPr>
        <w:t xml:space="preserve"> «</w:t>
      </w:r>
      <w:r w:rsidR="001A380C">
        <w:rPr>
          <w:rFonts w:ascii="Times New Roman" w:hAnsi="Times New Roman" w:cs="Times New Roman"/>
          <w:sz w:val="28"/>
          <w:szCs w:val="28"/>
        </w:rPr>
        <w:t xml:space="preserve">Бессергеневское </w:t>
      </w:r>
      <w:r w:rsidRPr="00721A9B">
        <w:rPr>
          <w:rFonts w:ascii="Times New Roman" w:hAnsi="Times New Roman" w:cs="Times New Roman"/>
          <w:sz w:val="28"/>
          <w:szCs w:val="28"/>
        </w:rPr>
        <w:t>сельское поселение»</w:t>
      </w:r>
    </w:p>
    <w:p w:rsidR="00AB08D3" w:rsidRPr="00721A9B" w:rsidRDefault="00AB08D3" w:rsidP="00AB08D3">
      <w:pPr>
        <w:pStyle w:val="ConsPlusNonformat"/>
        <w:jc w:val="center"/>
        <w:rPr>
          <w:rFonts w:ascii="Times New Roman" w:hAnsi="Times New Roman" w:cs="Times New Roman"/>
          <w:sz w:val="28"/>
          <w:szCs w:val="28"/>
        </w:rPr>
      </w:pPr>
      <w:r w:rsidRPr="00721A9B">
        <w:rPr>
          <w:rFonts w:ascii="Times New Roman" w:hAnsi="Times New Roman" w:cs="Times New Roman"/>
          <w:sz w:val="28"/>
          <w:szCs w:val="28"/>
        </w:rPr>
        <w:t xml:space="preserve">Администрация </w:t>
      </w:r>
      <w:r w:rsidR="00B90474">
        <w:rPr>
          <w:rFonts w:ascii="Times New Roman" w:hAnsi="Times New Roman" w:cs="Times New Roman"/>
          <w:sz w:val="28"/>
          <w:szCs w:val="28"/>
        </w:rPr>
        <w:t>Бессергеневского</w:t>
      </w:r>
      <w:r w:rsidRPr="00721A9B">
        <w:rPr>
          <w:rFonts w:ascii="Times New Roman" w:hAnsi="Times New Roman" w:cs="Times New Roman"/>
          <w:sz w:val="28"/>
          <w:szCs w:val="28"/>
        </w:rPr>
        <w:t xml:space="preserve"> сельского поселения</w:t>
      </w:r>
    </w:p>
    <w:p w:rsidR="00AB08D3" w:rsidRPr="00A1747E" w:rsidRDefault="00AB08D3" w:rsidP="00AB08D3">
      <w:pPr>
        <w:pStyle w:val="ConsPlusNonformat"/>
        <w:jc w:val="both"/>
        <w:rPr>
          <w:rFonts w:ascii="Times New Roman" w:hAnsi="Times New Roman" w:cs="Times New Roman"/>
          <w:sz w:val="24"/>
          <w:szCs w:val="24"/>
        </w:rPr>
      </w:pPr>
    </w:p>
    <w:p w:rsidR="00AB08D3"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w:t>
      </w:r>
    </w:p>
    <w:p w:rsidR="00AB08D3" w:rsidRDefault="00AB08D3" w:rsidP="00AB08D3">
      <w:pPr>
        <w:pStyle w:val="ConsPlusNonformat"/>
        <w:jc w:val="both"/>
        <w:rPr>
          <w:rFonts w:ascii="Times New Roman" w:hAnsi="Times New Roman" w:cs="Times New Roman"/>
          <w:sz w:val="24"/>
          <w:szCs w:val="24"/>
        </w:rPr>
      </w:pPr>
    </w:p>
    <w:p w:rsidR="00AB08D3" w:rsidRDefault="00AB08D3" w:rsidP="00AB08D3">
      <w:pPr>
        <w:pStyle w:val="ConsPlusNonformat"/>
        <w:jc w:val="both"/>
        <w:rPr>
          <w:rFonts w:ascii="Times New Roman" w:hAnsi="Times New Roman" w:cs="Times New Roman"/>
          <w:sz w:val="28"/>
          <w:szCs w:val="28"/>
        </w:rPr>
      </w:pPr>
      <w:proofErr w:type="gramStart"/>
      <w:r w:rsidRPr="00721A9B">
        <w:rPr>
          <w:rFonts w:ascii="Times New Roman" w:hAnsi="Times New Roman" w:cs="Times New Roman"/>
          <w:sz w:val="28"/>
          <w:szCs w:val="28"/>
        </w:rPr>
        <w:t>Начата</w:t>
      </w:r>
      <w:proofErr w:type="gramEnd"/>
      <w:r w:rsidRPr="00721A9B">
        <w:rPr>
          <w:rFonts w:ascii="Times New Roman" w:hAnsi="Times New Roman" w:cs="Times New Roman"/>
          <w:sz w:val="28"/>
          <w:szCs w:val="28"/>
        </w:rPr>
        <w:t xml:space="preserve"> _______________________ 20_____ г.</w:t>
      </w:r>
    </w:p>
    <w:p w:rsidR="00783AC6" w:rsidRPr="00721A9B" w:rsidRDefault="00783AC6" w:rsidP="00AB08D3">
      <w:pPr>
        <w:pStyle w:val="ConsPlusNonformat"/>
        <w:jc w:val="both"/>
        <w:rPr>
          <w:rFonts w:ascii="Times New Roman" w:hAnsi="Times New Roman" w:cs="Times New Roman"/>
          <w:sz w:val="28"/>
          <w:szCs w:val="28"/>
        </w:rPr>
      </w:pPr>
    </w:p>
    <w:p w:rsidR="00AB08D3" w:rsidRPr="00721A9B" w:rsidRDefault="00AB08D3" w:rsidP="00AB08D3">
      <w:pPr>
        <w:pStyle w:val="ConsPlusNonformat"/>
        <w:jc w:val="both"/>
        <w:rPr>
          <w:rFonts w:ascii="Times New Roman" w:hAnsi="Times New Roman" w:cs="Times New Roman"/>
          <w:sz w:val="28"/>
          <w:szCs w:val="28"/>
        </w:rPr>
      </w:pPr>
      <w:proofErr w:type="gramStart"/>
      <w:r w:rsidRPr="00721A9B">
        <w:rPr>
          <w:rFonts w:ascii="Times New Roman" w:hAnsi="Times New Roman" w:cs="Times New Roman"/>
          <w:sz w:val="28"/>
          <w:szCs w:val="28"/>
        </w:rPr>
        <w:t>Окончена</w:t>
      </w:r>
      <w:proofErr w:type="gramEnd"/>
      <w:r w:rsidRPr="00721A9B">
        <w:rPr>
          <w:rFonts w:ascii="Times New Roman" w:hAnsi="Times New Roman" w:cs="Times New Roman"/>
          <w:sz w:val="28"/>
          <w:szCs w:val="28"/>
        </w:rPr>
        <w:t xml:space="preserve"> _____________________ 20_____ г.</w:t>
      </w:r>
    </w:p>
    <w:p w:rsidR="00AB08D3" w:rsidRPr="00721A9B" w:rsidRDefault="00AB08D3" w:rsidP="00AB08D3">
      <w:pPr>
        <w:pStyle w:val="ConsPlusNonformat"/>
        <w:jc w:val="both"/>
        <w:rPr>
          <w:rFonts w:ascii="Times New Roman" w:hAnsi="Times New Roman" w:cs="Times New Roman"/>
          <w:sz w:val="28"/>
          <w:szCs w:val="28"/>
        </w:rPr>
      </w:pPr>
    </w:p>
    <w:p w:rsidR="00AB08D3" w:rsidRDefault="00AB08D3" w:rsidP="00AB08D3">
      <w:pPr>
        <w:pStyle w:val="ConsPlusNonformat"/>
        <w:jc w:val="both"/>
        <w:rPr>
          <w:rFonts w:ascii="Times New Roman" w:hAnsi="Times New Roman" w:cs="Times New Roman"/>
          <w:sz w:val="24"/>
          <w:szCs w:val="24"/>
        </w:rPr>
      </w:pPr>
    </w:p>
    <w:p w:rsidR="00AB08D3" w:rsidRPr="00A1747E" w:rsidRDefault="00AB08D3" w:rsidP="00AB08D3">
      <w:pPr>
        <w:pStyle w:val="ConsPlusNonformat"/>
        <w:jc w:val="both"/>
        <w:rPr>
          <w:rFonts w:ascii="Times New Roman" w:hAnsi="Times New Roman" w:cs="Times New Roman"/>
          <w:sz w:val="24"/>
          <w:szCs w:val="24"/>
        </w:rPr>
      </w:pPr>
    </w:p>
    <w:p w:rsidR="00AB08D3" w:rsidRPr="00A1747E" w:rsidRDefault="00AB08D3" w:rsidP="00AB08D3">
      <w:pPr>
        <w:widowControl w:val="0"/>
        <w:autoSpaceDE w:val="0"/>
        <w:autoSpaceDN w:val="0"/>
        <w:adjustRightInd w:val="0"/>
        <w:ind w:firstLine="540"/>
        <w:jc w:val="both"/>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600"/>
        <w:gridCol w:w="1080"/>
        <w:gridCol w:w="1320"/>
        <w:gridCol w:w="1320"/>
        <w:gridCol w:w="1320"/>
        <w:gridCol w:w="1200"/>
        <w:gridCol w:w="1440"/>
        <w:gridCol w:w="1567"/>
      </w:tblGrid>
      <w:tr w:rsidR="00AB08D3" w:rsidRPr="00721A9B" w:rsidTr="00281E60">
        <w:trPr>
          <w:trHeight w:val="1400"/>
          <w:tblCellSpacing w:w="5" w:type="nil"/>
        </w:trPr>
        <w:tc>
          <w:tcPr>
            <w:tcW w:w="600" w:type="dxa"/>
            <w:tcBorders>
              <w:top w:val="single" w:sz="4" w:space="0" w:color="auto"/>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r w:rsidRPr="00721A9B">
              <w:rPr>
                <w:sz w:val="28"/>
                <w:szCs w:val="28"/>
              </w:rPr>
              <w:t xml:space="preserve"> N </w:t>
            </w:r>
            <w:r w:rsidRPr="00721A9B">
              <w:rPr>
                <w:sz w:val="28"/>
                <w:szCs w:val="28"/>
              </w:rPr>
              <w:br/>
            </w:r>
            <w:proofErr w:type="gramStart"/>
            <w:r w:rsidRPr="00721A9B">
              <w:rPr>
                <w:sz w:val="28"/>
                <w:szCs w:val="28"/>
              </w:rPr>
              <w:t>п</w:t>
            </w:r>
            <w:proofErr w:type="gramEnd"/>
            <w:r w:rsidRPr="00721A9B">
              <w:rPr>
                <w:sz w:val="28"/>
                <w:szCs w:val="28"/>
              </w:rPr>
              <w:t>/п</w:t>
            </w:r>
          </w:p>
        </w:tc>
        <w:tc>
          <w:tcPr>
            <w:tcW w:w="1080" w:type="dxa"/>
            <w:tcBorders>
              <w:top w:val="single" w:sz="4" w:space="0" w:color="auto"/>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r w:rsidRPr="00721A9B">
              <w:rPr>
                <w:sz w:val="28"/>
                <w:szCs w:val="28"/>
              </w:rPr>
              <w:t xml:space="preserve">Дата   </w:t>
            </w:r>
            <w:r w:rsidRPr="00721A9B">
              <w:rPr>
                <w:sz w:val="28"/>
                <w:szCs w:val="28"/>
              </w:rPr>
              <w:br/>
            </w:r>
            <w:proofErr w:type="spellStart"/>
            <w:r w:rsidRPr="00721A9B">
              <w:rPr>
                <w:sz w:val="28"/>
                <w:szCs w:val="28"/>
              </w:rPr>
              <w:t>посту</w:t>
            </w:r>
            <w:proofErr w:type="gramStart"/>
            <w:r w:rsidRPr="00721A9B">
              <w:rPr>
                <w:sz w:val="28"/>
                <w:szCs w:val="28"/>
              </w:rPr>
              <w:t>п</w:t>
            </w:r>
            <w:proofErr w:type="spellEnd"/>
            <w:r w:rsidRPr="00721A9B">
              <w:rPr>
                <w:sz w:val="28"/>
                <w:szCs w:val="28"/>
              </w:rPr>
              <w:t>-</w:t>
            </w:r>
            <w:proofErr w:type="gramEnd"/>
            <w:r w:rsidRPr="00721A9B">
              <w:rPr>
                <w:sz w:val="28"/>
                <w:szCs w:val="28"/>
              </w:rPr>
              <w:br/>
            </w:r>
            <w:proofErr w:type="spellStart"/>
            <w:r w:rsidRPr="00721A9B">
              <w:rPr>
                <w:sz w:val="28"/>
                <w:szCs w:val="28"/>
              </w:rPr>
              <w:t>ления</w:t>
            </w:r>
            <w:proofErr w:type="spellEnd"/>
            <w:r w:rsidRPr="00721A9B">
              <w:rPr>
                <w:sz w:val="28"/>
                <w:szCs w:val="28"/>
              </w:rPr>
              <w:t xml:space="preserve">  </w:t>
            </w:r>
            <w:r w:rsidRPr="00721A9B">
              <w:rPr>
                <w:sz w:val="28"/>
                <w:szCs w:val="28"/>
              </w:rPr>
              <w:br/>
            </w:r>
            <w:proofErr w:type="spellStart"/>
            <w:r w:rsidRPr="00721A9B">
              <w:rPr>
                <w:sz w:val="28"/>
                <w:szCs w:val="28"/>
              </w:rPr>
              <w:t>заявле</w:t>
            </w:r>
            <w:proofErr w:type="spellEnd"/>
            <w:r w:rsidRPr="00721A9B">
              <w:rPr>
                <w:sz w:val="28"/>
                <w:szCs w:val="28"/>
              </w:rPr>
              <w:t>-</w:t>
            </w:r>
            <w:r w:rsidRPr="00721A9B">
              <w:rPr>
                <w:sz w:val="28"/>
                <w:szCs w:val="28"/>
              </w:rPr>
              <w:br/>
            </w:r>
            <w:proofErr w:type="spellStart"/>
            <w:r w:rsidRPr="00721A9B">
              <w:rPr>
                <w:sz w:val="28"/>
                <w:szCs w:val="28"/>
              </w:rPr>
              <w:t>ния</w:t>
            </w:r>
            <w:proofErr w:type="spellEnd"/>
            <w:r w:rsidRPr="00721A9B">
              <w:rPr>
                <w:sz w:val="28"/>
                <w:szCs w:val="28"/>
              </w:rPr>
              <w:t xml:space="preserve">    </w:t>
            </w:r>
          </w:p>
        </w:tc>
        <w:tc>
          <w:tcPr>
            <w:tcW w:w="1320" w:type="dxa"/>
            <w:tcBorders>
              <w:top w:val="single" w:sz="4" w:space="0" w:color="auto"/>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r w:rsidRPr="00721A9B">
              <w:rPr>
                <w:sz w:val="28"/>
                <w:szCs w:val="28"/>
              </w:rPr>
              <w:t xml:space="preserve">Фамилия, </w:t>
            </w:r>
            <w:r w:rsidRPr="00721A9B">
              <w:rPr>
                <w:sz w:val="28"/>
                <w:szCs w:val="28"/>
              </w:rPr>
              <w:br/>
              <w:t xml:space="preserve">  имя,   </w:t>
            </w:r>
            <w:r w:rsidRPr="00721A9B">
              <w:rPr>
                <w:sz w:val="28"/>
                <w:szCs w:val="28"/>
              </w:rPr>
              <w:br/>
              <w:t xml:space="preserve">отчество </w:t>
            </w:r>
            <w:r w:rsidRPr="00721A9B">
              <w:rPr>
                <w:sz w:val="28"/>
                <w:szCs w:val="28"/>
              </w:rPr>
              <w:br/>
              <w:t>заявителя</w:t>
            </w:r>
          </w:p>
        </w:tc>
        <w:tc>
          <w:tcPr>
            <w:tcW w:w="1320" w:type="dxa"/>
            <w:tcBorders>
              <w:top w:val="single" w:sz="4" w:space="0" w:color="auto"/>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proofErr w:type="spellStart"/>
            <w:r w:rsidRPr="00721A9B">
              <w:rPr>
                <w:sz w:val="28"/>
                <w:szCs w:val="28"/>
              </w:rPr>
              <w:t>Местон</w:t>
            </w:r>
            <w:proofErr w:type="gramStart"/>
            <w:r w:rsidRPr="00721A9B">
              <w:rPr>
                <w:sz w:val="28"/>
                <w:szCs w:val="28"/>
              </w:rPr>
              <w:t>а</w:t>
            </w:r>
            <w:proofErr w:type="spellEnd"/>
            <w:r w:rsidRPr="00721A9B">
              <w:rPr>
                <w:sz w:val="28"/>
                <w:szCs w:val="28"/>
              </w:rPr>
              <w:t>-</w:t>
            </w:r>
            <w:proofErr w:type="gramEnd"/>
            <w:r w:rsidRPr="00721A9B">
              <w:rPr>
                <w:sz w:val="28"/>
                <w:szCs w:val="28"/>
              </w:rPr>
              <w:t xml:space="preserve"> </w:t>
            </w:r>
            <w:r w:rsidRPr="00721A9B">
              <w:rPr>
                <w:sz w:val="28"/>
                <w:szCs w:val="28"/>
              </w:rPr>
              <w:br/>
              <w:t xml:space="preserve">хождение </w:t>
            </w:r>
            <w:r w:rsidRPr="00721A9B">
              <w:rPr>
                <w:sz w:val="28"/>
                <w:szCs w:val="28"/>
              </w:rPr>
              <w:br/>
            </w:r>
            <w:proofErr w:type="spellStart"/>
            <w:r w:rsidRPr="00721A9B">
              <w:rPr>
                <w:sz w:val="28"/>
                <w:szCs w:val="28"/>
              </w:rPr>
              <w:t>занимае</w:t>
            </w:r>
            <w:proofErr w:type="spellEnd"/>
            <w:r w:rsidRPr="00721A9B">
              <w:rPr>
                <w:sz w:val="28"/>
                <w:szCs w:val="28"/>
              </w:rPr>
              <w:t xml:space="preserve">- </w:t>
            </w:r>
            <w:r w:rsidRPr="00721A9B">
              <w:rPr>
                <w:sz w:val="28"/>
                <w:szCs w:val="28"/>
              </w:rPr>
              <w:br/>
            </w:r>
            <w:proofErr w:type="spellStart"/>
            <w:r w:rsidRPr="00721A9B">
              <w:rPr>
                <w:sz w:val="28"/>
                <w:szCs w:val="28"/>
              </w:rPr>
              <w:t>мого</w:t>
            </w:r>
            <w:proofErr w:type="spellEnd"/>
            <w:r w:rsidRPr="00721A9B">
              <w:rPr>
                <w:sz w:val="28"/>
                <w:szCs w:val="28"/>
              </w:rPr>
              <w:t xml:space="preserve">     </w:t>
            </w:r>
            <w:r w:rsidRPr="00721A9B">
              <w:rPr>
                <w:sz w:val="28"/>
                <w:szCs w:val="28"/>
              </w:rPr>
              <w:br/>
              <w:t xml:space="preserve">жилого   </w:t>
            </w:r>
            <w:r w:rsidRPr="00721A9B">
              <w:rPr>
                <w:sz w:val="28"/>
                <w:szCs w:val="28"/>
              </w:rPr>
              <w:br/>
              <w:t>помещения</w:t>
            </w:r>
          </w:p>
        </w:tc>
        <w:tc>
          <w:tcPr>
            <w:tcW w:w="1320" w:type="dxa"/>
            <w:tcBorders>
              <w:top w:val="single" w:sz="4" w:space="0" w:color="auto"/>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r w:rsidRPr="00721A9B">
              <w:rPr>
                <w:sz w:val="28"/>
                <w:szCs w:val="28"/>
              </w:rPr>
              <w:t xml:space="preserve">Дата     </w:t>
            </w:r>
            <w:r w:rsidRPr="00721A9B">
              <w:rPr>
                <w:sz w:val="28"/>
                <w:szCs w:val="28"/>
              </w:rPr>
              <w:br/>
              <w:t xml:space="preserve">передачи </w:t>
            </w:r>
            <w:r w:rsidRPr="00721A9B">
              <w:rPr>
                <w:sz w:val="28"/>
                <w:szCs w:val="28"/>
              </w:rPr>
              <w:br/>
              <w:t>заявления</w:t>
            </w:r>
            <w:r w:rsidRPr="00721A9B">
              <w:rPr>
                <w:sz w:val="28"/>
                <w:szCs w:val="28"/>
              </w:rPr>
              <w:br/>
              <w:t>на ра</w:t>
            </w:r>
            <w:proofErr w:type="gramStart"/>
            <w:r w:rsidRPr="00721A9B">
              <w:rPr>
                <w:sz w:val="28"/>
                <w:szCs w:val="28"/>
              </w:rPr>
              <w:t>с-</w:t>
            </w:r>
            <w:proofErr w:type="gramEnd"/>
            <w:r w:rsidRPr="00721A9B">
              <w:rPr>
                <w:sz w:val="28"/>
                <w:szCs w:val="28"/>
              </w:rPr>
              <w:t xml:space="preserve">  </w:t>
            </w:r>
            <w:r w:rsidRPr="00721A9B">
              <w:rPr>
                <w:sz w:val="28"/>
                <w:szCs w:val="28"/>
              </w:rPr>
              <w:br/>
              <w:t>смотрение</w:t>
            </w:r>
            <w:r w:rsidRPr="00721A9B">
              <w:rPr>
                <w:sz w:val="28"/>
                <w:szCs w:val="28"/>
              </w:rPr>
              <w:br/>
              <w:t xml:space="preserve">комиссии </w:t>
            </w:r>
          </w:p>
        </w:tc>
        <w:tc>
          <w:tcPr>
            <w:tcW w:w="1200" w:type="dxa"/>
            <w:tcBorders>
              <w:top w:val="single" w:sz="4" w:space="0" w:color="auto"/>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proofErr w:type="spellStart"/>
            <w:r w:rsidRPr="00721A9B">
              <w:rPr>
                <w:sz w:val="28"/>
                <w:szCs w:val="28"/>
              </w:rPr>
              <w:t>Предл</w:t>
            </w:r>
            <w:proofErr w:type="gramStart"/>
            <w:r w:rsidRPr="00721A9B">
              <w:rPr>
                <w:sz w:val="28"/>
                <w:szCs w:val="28"/>
              </w:rPr>
              <w:t>о</w:t>
            </w:r>
            <w:proofErr w:type="spellEnd"/>
            <w:r w:rsidRPr="00721A9B">
              <w:rPr>
                <w:sz w:val="28"/>
                <w:szCs w:val="28"/>
              </w:rPr>
              <w:t>-</w:t>
            </w:r>
            <w:proofErr w:type="gramEnd"/>
            <w:r w:rsidRPr="00721A9B">
              <w:rPr>
                <w:sz w:val="28"/>
                <w:szCs w:val="28"/>
              </w:rPr>
              <w:t xml:space="preserve"> </w:t>
            </w:r>
            <w:r w:rsidRPr="00721A9B">
              <w:rPr>
                <w:sz w:val="28"/>
                <w:szCs w:val="28"/>
              </w:rPr>
              <w:br/>
            </w:r>
            <w:proofErr w:type="spellStart"/>
            <w:r w:rsidRPr="00721A9B">
              <w:rPr>
                <w:sz w:val="28"/>
                <w:szCs w:val="28"/>
              </w:rPr>
              <w:t>жения</w:t>
            </w:r>
            <w:proofErr w:type="spellEnd"/>
            <w:r w:rsidRPr="00721A9B">
              <w:rPr>
                <w:sz w:val="28"/>
                <w:szCs w:val="28"/>
              </w:rPr>
              <w:t xml:space="preserve">   </w:t>
            </w:r>
            <w:r w:rsidRPr="00721A9B">
              <w:rPr>
                <w:sz w:val="28"/>
                <w:szCs w:val="28"/>
              </w:rPr>
              <w:br/>
              <w:t>комиссии</w:t>
            </w:r>
            <w:r w:rsidRPr="00721A9B">
              <w:rPr>
                <w:sz w:val="28"/>
                <w:szCs w:val="28"/>
              </w:rPr>
              <w:br/>
              <w:t xml:space="preserve">(дата)  </w:t>
            </w:r>
          </w:p>
        </w:tc>
        <w:tc>
          <w:tcPr>
            <w:tcW w:w="1440" w:type="dxa"/>
            <w:tcBorders>
              <w:top w:val="single" w:sz="4" w:space="0" w:color="auto"/>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r w:rsidRPr="00721A9B">
              <w:rPr>
                <w:sz w:val="28"/>
                <w:szCs w:val="28"/>
              </w:rPr>
              <w:t xml:space="preserve">Решение   </w:t>
            </w:r>
            <w:r w:rsidRPr="00721A9B">
              <w:rPr>
                <w:sz w:val="28"/>
                <w:szCs w:val="28"/>
              </w:rPr>
              <w:br/>
              <w:t xml:space="preserve">органа    </w:t>
            </w:r>
            <w:r w:rsidRPr="00721A9B">
              <w:rPr>
                <w:sz w:val="28"/>
                <w:szCs w:val="28"/>
              </w:rPr>
              <w:br/>
              <w:t xml:space="preserve">местного  </w:t>
            </w:r>
            <w:r w:rsidRPr="00721A9B">
              <w:rPr>
                <w:sz w:val="28"/>
                <w:szCs w:val="28"/>
              </w:rPr>
              <w:br/>
            </w:r>
            <w:proofErr w:type="spellStart"/>
            <w:r w:rsidRPr="00721A9B">
              <w:rPr>
                <w:sz w:val="28"/>
                <w:szCs w:val="28"/>
              </w:rPr>
              <w:t>самоупра</w:t>
            </w:r>
            <w:proofErr w:type="gramStart"/>
            <w:r w:rsidRPr="00721A9B">
              <w:rPr>
                <w:sz w:val="28"/>
                <w:szCs w:val="28"/>
              </w:rPr>
              <w:t>в</w:t>
            </w:r>
            <w:proofErr w:type="spellEnd"/>
            <w:r w:rsidRPr="00721A9B">
              <w:rPr>
                <w:sz w:val="28"/>
                <w:szCs w:val="28"/>
              </w:rPr>
              <w:t>-</w:t>
            </w:r>
            <w:proofErr w:type="gramEnd"/>
            <w:r w:rsidRPr="00721A9B">
              <w:rPr>
                <w:sz w:val="28"/>
                <w:szCs w:val="28"/>
              </w:rPr>
              <w:br/>
            </w:r>
            <w:proofErr w:type="spellStart"/>
            <w:r w:rsidRPr="00721A9B">
              <w:rPr>
                <w:sz w:val="28"/>
                <w:szCs w:val="28"/>
              </w:rPr>
              <w:t>ления</w:t>
            </w:r>
            <w:proofErr w:type="spellEnd"/>
            <w:r w:rsidRPr="00721A9B">
              <w:rPr>
                <w:sz w:val="28"/>
                <w:szCs w:val="28"/>
              </w:rPr>
              <w:t xml:space="preserve">     </w:t>
            </w:r>
            <w:r w:rsidRPr="00721A9B">
              <w:rPr>
                <w:sz w:val="28"/>
                <w:szCs w:val="28"/>
              </w:rPr>
              <w:br/>
              <w:t xml:space="preserve">(дата,    </w:t>
            </w:r>
            <w:r w:rsidRPr="00721A9B">
              <w:rPr>
                <w:sz w:val="28"/>
                <w:szCs w:val="28"/>
              </w:rPr>
              <w:br/>
              <w:t xml:space="preserve">номер)    </w:t>
            </w:r>
          </w:p>
        </w:tc>
        <w:tc>
          <w:tcPr>
            <w:tcW w:w="1567" w:type="dxa"/>
            <w:tcBorders>
              <w:top w:val="single" w:sz="4" w:space="0" w:color="auto"/>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r w:rsidRPr="00721A9B">
              <w:rPr>
                <w:sz w:val="28"/>
                <w:szCs w:val="28"/>
              </w:rPr>
              <w:t xml:space="preserve">Сообщение </w:t>
            </w:r>
            <w:r w:rsidRPr="00721A9B">
              <w:rPr>
                <w:sz w:val="28"/>
                <w:szCs w:val="28"/>
              </w:rPr>
              <w:br/>
              <w:t xml:space="preserve">заявителю </w:t>
            </w:r>
            <w:r w:rsidRPr="00721A9B">
              <w:rPr>
                <w:sz w:val="28"/>
                <w:szCs w:val="28"/>
              </w:rPr>
              <w:br/>
              <w:t>о принятом</w:t>
            </w:r>
            <w:r w:rsidRPr="00721A9B">
              <w:rPr>
                <w:sz w:val="28"/>
                <w:szCs w:val="28"/>
              </w:rPr>
              <w:br/>
              <w:t xml:space="preserve"> решении  </w:t>
            </w:r>
            <w:r w:rsidRPr="00721A9B">
              <w:rPr>
                <w:sz w:val="28"/>
                <w:szCs w:val="28"/>
              </w:rPr>
              <w:br/>
              <w:t xml:space="preserve">  (дата   </w:t>
            </w:r>
            <w:r w:rsidRPr="00721A9B">
              <w:rPr>
                <w:sz w:val="28"/>
                <w:szCs w:val="28"/>
              </w:rPr>
              <w:br/>
              <w:t xml:space="preserve"> и номер  </w:t>
            </w:r>
            <w:r w:rsidRPr="00721A9B">
              <w:rPr>
                <w:sz w:val="28"/>
                <w:szCs w:val="28"/>
              </w:rPr>
              <w:br/>
              <w:t xml:space="preserve"> письма)  </w:t>
            </w:r>
          </w:p>
        </w:tc>
      </w:tr>
      <w:tr w:rsidR="00AB08D3" w:rsidRPr="00721A9B" w:rsidTr="00281E60">
        <w:trPr>
          <w:tblCellSpacing w:w="5" w:type="nil"/>
        </w:trPr>
        <w:tc>
          <w:tcPr>
            <w:tcW w:w="600" w:type="dxa"/>
            <w:tcBorders>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r w:rsidRPr="00721A9B">
              <w:rPr>
                <w:sz w:val="28"/>
                <w:szCs w:val="28"/>
              </w:rPr>
              <w:t xml:space="preserve"> 1 </w:t>
            </w:r>
          </w:p>
        </w:tc>
        <w:tc>
          <w:tcPr>
            <w:tcW w:w="1080" w:type="dxa"/>
            <w:tcBorders>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r w:rsidRPr="00721A9B">
              <w:rPr>
                <w:sz w:val="28"/>
                <w:szCs w:val="28"/>
              </w:rPr>
              <w:t xml:space="preserve">   2   </w:t>
            </w:r>
          </w:p>
        </w:tc>
        <w:tc>
          <w:tcPr>
            <w:tcW w:w="1320" w:type="dxa"/>
            <w:tcBorders>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r w:rsidRPr="00721A9B">
              <w:rPr>
                <w:sz w:val="28"/>
                <w:szCs w:val="28"/>
              </w:rPr>
              <w:t xml:space="preserve">    3    </w:t>
            </w:r>
          </w:p>
        </w:tc>
        <w:tc>
          <w:tcPr>
            <w:tcW w:w="1320" w:type="dxa"/>
            <w:tcBorders>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r w:rsidRPr="00721A9B">
              <w:rPr>
                <w:sz w:val="28"/>
                <w:szCs w:val="28"/>
              </w:rPr>
              <w:t xml:space="preserve">    4    </w:t>
            </w:r>
          </w:p>
        </w:tc>
        <w:tc>
          <w:tcPr>
            <w:tcW w:w="1320" w:type="dxa"/>
            <w:tcBorders>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r w:rsidRPr="00721A9B">
              <w:rPr>
                <w:sz w:val="28"/>
                <w:szCs w:val="28"/>
              </w:rPr>
              <w:t xml:space="preserve">    5    </w:t>
            </w:r>
          </w:p>
        </w:tc>
        <w:tc>
          <w:tcPr>
            <w:tcW w:w="1200" w:type="dxa"/>
            <w:tcBorders>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r w:rsidRPr="00721A9B">
              <w:rPr>
                <w:sz w:val="28"/>
                <w:szCs w:val="28"/>
              </w:rPr>
              <w:t xml:space="preserve">   6    </w:t>
            </w:r>
          </w:p>
        </w:tc>
        <w:tc>
          <w:tcPr>
            <w:tcW w:w="1440" w:type="dxa"/>
            <w:tcBorders>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r w:rsidRPr="00721A9B">
              <w:rPr>
                <w:sz w:val="28"/>
                <w:szCs w:val="28"/>
              </w:rPr>
              <w:t xml:space="preserve">    7     </w:t>
            </w:r>
          </w:p>
        </w:tc>
        <w:tc>
          <w:tcPr>
            <w:tcW w:w="1567" w:type="dxa"/>
            <w:tcBorders>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r w:rsidRPr="00721A9B">
              <w:rPr>
                <w:sz w:val="28"/>
                <w:szCs w:val="28"/>
              </w:rPr>
              <w:t xml:space="preserve">    8     </w:t>
            </w:r>
          </w:p>
        </w:tc>
      </w:tr>
      <w:tr w:rsidR="00AB08D3" w:rsidRPr="00721A9B" w:rsidTr="00281E60">
        <w:trPr>
          <w:tblCellSpacing w:w="5" w:type="nil"/>
        </w:trPr>
        <w:tc>
          <w:tcPr>
            <w:tcW w:w="600" w:type="dxa"/>
            <w:tcBorders>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p>
        </w:tc>
        <w:tc>
          <w:tcPr>
            <w:tcW w:w="1080" w:type="dxa"/>
            <w:tcBorders>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p>
        </w:tc>
        <w:tc>
          <w:tcPr>
            <w:tcW w:w="1320" w:type="dxa"/>
            <w:tcBorders>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p>
        </w:tc>
        <w:tc>
          <w:tcPr>
            <w:tcW w:w="1320" w:type="dxa"/>
            <w:tcBorders>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p>
        </w:tc>
        <w:tc>
          <w:tcPr>
            <w:tcW w:w="1320" w:type="dxa"/>
            <w:tcBorders>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p>
        </w:tc>
        <w:tc>
          <w:tcPr>
            <w:tcW w:w="1200" w:type="dxa"/>
            <w:tcBorders>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p>
        </w:tc>
        <w:tc>
          <w:tcPr>
            <w:tcW w:w="1440" w:type="dxa"/>
            <w:tcBorders>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p>
        </w:tc>
        <w:tc>
          <w:tcPr>
            <w:tcW w:w="1567" w:type="dxa"/>
            <w:tcBorders>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p>
        </w:tc>
      </w:tr>
    </w:tbl>
    <w:p w:rsidR="00AB08D3" w:rsidRPr="00A1747E" w:rsidRDefault="00AB08D3" w:rsidP="00AB08D3">
      <w:pPr>
        <w:widowControl w:val="0"/>
        <w:autoSpaceDE w:val="0"/>
        <w:autoSpaceDN w:val="0"/>
        <w:adjustRightInd w:val="0"/>
        <w:ind w:firstLine="540"/>
        <w:jc w:val="both"/>
      </w:pPr>
    </w:p>
    <w:p w:rsidR="00AB08D3" w:rsidRPr="00A1747E" w:rsidRDefault="00AB08D3" w:rsidP="00AB08D3">
      <w:pPr>
        <w:widowControl w:val="0"/>
        <w:autoSpaceDE w:val="0"/>
        <w:autoSpaceDN w:val="0"/>
        <w:adjustRightInd w:val="0"/>
        <w:ind w:firstLine="540"/>
        <w:jc w:val="both"/>
      </w:pPr>
    </w:p>
    <w:p w:rsidR="00AB08D3" w:rsidRPr="00A1747E" w:rsidRDefault="00AB08D3" w:rsidP="00AB08D3">
      <w:pPr>
        <w:widowControl w:val="0"/>
        <w:autoSpaceDE w:val="0"/>
        <w:autoSpaceDN w:val="0"/>
        <w:adjustRightInd w:val="0"/>
        <w:ind w:firstLine="540"/>
        <w:jc w:val="both"/>
      </w:pPr>
    </w:p>
    <w:p w:rsidR="00AB08D3" w:rsidRPr="00A1747E" w:rsidRDefault="00AB08D3" w:rsidP="00AB08D3">
      <w:pPr>
        <w:widowControl w:val="0"/>
        <w:autoSpaceDE w:val="0"/>
        <w:autoSpaceDN w:val="0"/>
        <w:adjustRightInd w:val="0"/>
        <w:ind w:firstLine="540"/>
        <w:jc w:val="both"/>
      </w:pPr>
    </w:p>
    <w:p w:rsidR="00AB08D3" w:rsidRPr="00A1747E"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right"/>
        <w:outlineLvl w:val="1"/>
        <w:rPr>
          <w:b/>
        </w:rPr>
      </w:pPr>
    </w:p>
    <w:p w:rsidR="00AB08D3" w:rsidRDefault="00AB08D3" w:rsidP="00AB08D3">
      <w:pPr>
        <w:widowControl w:val="0"/>
        <w:autoSpaceDE w:val="0"/>
        <w:autoSpaceDN w:val="0"/>
        <w:adjustRightInd w:val="0"/>
        <w:jc w:val="right"/>
        <w:outlineLvl w:val="1"/>
        <w:rPr>
          <w:b/>
        </w:rPr>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Pr="00721A9B" w:rsidRDefault="00AB08D3" w:rsidP="00AB08D3">
      <w:pPr>
        <w:pStyle w:val="ConsPlusTitle"/>
        <w:jc w:val="center"/>
        <w:rPr>
          <w:sz w:val="28"/>
          <w:szCs w:val="28"/>
        </w:rPr>
      </w:pPr>
      <w:bookmarkStart w:id="4" w:name="Par395"/>
      <w:bookmarkEnd w:id="4"/>
      <w:r w:rsidRPr="00721A9B">
        <w:rPr>
          <w:sz w:val="28"/>
          <w:szCs w:val="28"/>
        </w:rPr>
        <w:lastRenderedPageBreak/>
        <w:t>АКТ</w:t>
      </w:r>
    </w:p>
    <w:p w:rsidR="00AB08D3" w:rsidRPr="00721A9B" w:rsidRDefault="00AB08D3" w:rsidP="00AB08D3">
      <w:pPr>
        <w:pStyle w:val="ConsPlusTitle"/>
        <w:jc w:val="center"/>
        <w:rPr>
          <w:sz w:val="28"/>
          <w:szCs w:val="28"/>
        </w:rPr>
      </w:pPr>
      <w:r w:rsidRPr="00721A9B">
        <w:rPr>
          <w:sz w:val="28"/>
          <w:szCs w:val="28"/>
        </w:rPr>
        <w:t>ОБСЛЕДОВАНИЯ ЖИЛИЩНЫХ УСЛОВИЙ ГРАЖДАНИНА</w:t>
      </w:r>
    </w:p>
    <w:p w:rsidR="00AB08D3" w:rsidRPr="00A1747E"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jc w:val="both"/>
      </w:pPr>
    </w:p>
    <w:p w:rsidR="00AB08D3" w:rsidRPr="00A1747E" w:rsidRDefault="00AB08D3" w:rsidP="00AB08D3">
      <w:pPr>
        <w:widowControl w:val="0"/>
        <w:autoSpaceDE w:val="0"/>
        <w:autoSpaceDN w:val="0"/>
        <w:adjustRightInd w:val="0"/>
        <w:jc w:val="both"/>
      </w:pPr>
      <w:r w:rsidRPr="00A1747E">
        <w:t>"___" ______________ 20__ г.</w:t>
      </w:r>
    </w:p>
    <w:p w:rsidR="00AB08D3" w:rsidRPr="00A1747E" w:rsidRDefault="00AB08D3" w:rsidP="00AB08D3">
      <w:pPr>
        <w:widowControl w:val="0"/>
        <w:autoSpaceDE w:val="0"/>
        <w:autoSpaceDN w:val="0"/>
        <w:adjustRightInd w:val="0"/>
        <w:ind w:firstLine="540"/>
        <w:jc w:val="both"/>
      </w:pPr>
    </w:p>
    <w:p w:rsidR="00E064A6" w:rsidRDefault="00AB08D3" w:rsidP="00AB08D3">
      <w:pPr>
        <w:pStyle w:val="ConsPlusNonformat"/>
        <w:jc w:val="both"/>
        <w:rPr>
          <w:rFonts w:ascii="Times New Roman" w:hAnsi="Times New Roman" w:cs="Times New Roman"/>
          <w:sz w:val="24"/>
          <w:szCs w:val="24"/>
        </w:rPr>
      </w:pPr>
      <w:r w:rsidRPr="00721A9B">
        <w:rPr>
          <w:rFonts w:ascii="Times New Roman" w:hAnsi="Times New Roman" w:cs="Times New Roman"/>
          <w:sz w:val="28"/>
          <w:szCs w:val="28"/>
        </w:rPr>
        <w:t>Населенный пункт</w:t>
      </w:r>
      <w:r w:rsidRPr="00A1747E">
        <w:rPr>
          <w:rFonts w:ascii="Times New Roman" w:hAnsi="Times New Roman" w:cs="Times New Roman"/>
          <w:sz w:val="24"/>
          <w:szCs w:val="24"/>
        </w:rPr>
        <w:t xml:space="preserve"> </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w:t>
      </w:r>
      <w:r>
        <w:rPr>
          <w:rFonts w:ascii="Times New Roman" w:hAnsi="Times New Roman" w:cs="Times New Roman"/>
          <w:sz w:val="24"/>
          <w:szCs w:val="24"/>
        </w:rPr>
        <w:t>_______</w:t>
      </w:r>
      <w:r w:rsidR="00E064A6">
        <w:rPr>
          <w:rFonts w:ascii="Times New Roman" w:hAnsi="Times New Roman" w:cs="Times New Roman"/>
          <w:sz w:val="24"/>
          <w:szCs w:val="24"/>
        </w:rPr>
        <w:t>_______________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(город, поселок, село и др.)</w:t>
      </w:r>
    </w:p>
    <w:p w:rsidR="00783AC6" w:rsidRDefault="00AB08D3" w:rsidP="00AB08D3">
      <w:pPr>
        <w:pStyle w:val="ConsPlusNonformat"/>
        <w:jc w:val="both"/>
        <w:rPr>
          <w:rFonts w:ascii="Times New Roman" w:hAnsi="Times New Roman" w:cs="Times New Roman"/>
          <w:sz w:val="24"/>
          <w:szCs w:val="24"/>
        </w:rPr>
      </w:pPr>
      <w:r w:rsidRPr="00721A9B">
        <w:rPr>
          <w:rFonts w:ascii="Times New Roman" w:hAnsi="Times New Roman" w:cs="Times New Roman"/>
          <w:sz w:val="28"/>
          <w:szCs w:val="28"/>
        </w:rPr>
        <w:t>Комиссия в составе:</w:t>
      </w:r>
      <w:r w:rsidRPr="00A1747E">
        <w:rPr>
          <w:rFonts w:ascii="Times New Roman" w:hAnsi="Times New Roman" w:cs="Times New Roman"/>
          <w:sz w:val="24"/>
          <w:szCs w:val="24"/>
        </w:rPr>
        <w:t xml:space="preserve"> </w:t>
      </w:r>
    </w:p>
    <w:p w:rsidR="00AB08D3"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w:t>
      </w:r>
      <w:r>
        <w:rPr>
          <w:rFonts w:ascii="Times New Roman" w:hAnsi="Times New Roman" w:cs="Times New Roman"/>
          <w:sz w:val="24"/>
          <w:szCs w:val="24"/>
        </w:rPr>
        <w:t>_________</w:t>
      </w:r>
      <w:r w:rsidR="00783AC6">
        <w:rPr>
          <w:rFonts w:ascii="Times New Roman" w:hAnsi="Times New Roman" w:cs="Times New Roman"/>
          <w:sz w:val="24"/>
          <w:szCs w:val="24"/>
        </w:rPr>
        <w:t>________________</w:t>
      </w:r>
    </w:p>
    <w:p w:rsidR="00783AC6" w:rsidRPr="00A1747E" w:rsidRDefault="00783AC6" w:rsidP="00AB08D3">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w:t>
      </w:r>
    </w:p>
    <w:p w:rsidR="00AB08D3" w:rsidRPr="00A1747E" w:rsidRDefault="00AB08D3" w:rsidP="00AB08D3">
      <w:pPr>
        <w:pStyle w:val="ConsPlusNonformat"/>
        <w:jc w:val="both"/>
        <w:rPr>
          <w:rFonts w:ascii="Times New Roman" w:hAnsi="Times New Roman" w:cs="Times New Roman"/>
          <w:sz w:val="24"/>
          <w:szCs w:val="24"/>
        </w:rPr>
      </w:pPr>
      <w:r w:rsidRPr="00721A9B">
        <w:rPr>
          <w:rFonts w:ascii="Times New Roman" w:hAnsi="Times New Roman" w:cs="Times New Roman"/>
          <w:sz w:val="28"/>
          <w:szCs w:val="28"/>
        </w:rPr>
        <w:t>обследовала жилищные условия гражданина</w:t>
      </w:r>
      <w:r w:rsidRPr="00A1747E">
        <w:rPr>
          <w:rFonts w:ascii="Times New Roman" w:hAnsi="Times New Roman" w:cs="Times New Roman"/>
          <w:sz w:val="24"/>
          <w:szCs w:val="24"/>
        </w:rPr>
        <w:t xml:space="preserve"> __________________________________</w:t>
      </w:r>
    </w:p>
    <w:p w:rsidR="00AB08D3" w:rsidRPr="00721A9B" w:rsidRDefault="00AB08D3" w:rsidP="00AB08D3">
      <w:pPr>
        <w:pStyle w:val="ConsPlusNonformat"/>
        <w:jc w:val="both"/>
        <w:rPr>
          <w:rFonts w:ascii="Times New Roman" w:hAnsi="Times New Roman" w:cs="Times New Roman"/>
          <w:sz w:val="28"/>
          <w:szCs w:val="28"/>
        </w:rPr>
      </w:pPr>
      <w:r w:rsidRPr="00721A9B">
        <w:rPr>
          <w:rFonts w:ascii="Times New Roman" w:hAnsi="Times New Roman" w:cs="Times New Roman"/>
          <w:sz w:val="28"/>
          <w:szCs w:val="28"/>
        </w:rPr>
        <w:t>______________________________</w:t>
      </w:r>
      <w:r>
        <w:rPr>
          <w:rFonts w:ascii="Times New Roman" w:hAnsi="Times New Roman" w:cs="Times New Roman"/>
          <w:sz w:val="28"/>
          <w:szCs w:val="28"/>
        </w:rPr>
        <w:t>__</w:t>
      </w:r>
      <w:r w:rsidRPr="00721A9B">
        <w:rPr>
          <w:rFonts w:ascii="Times New Roman" w:hAnsi="Times New Roman" w:cs="Times New Roman"/>
          <w:sz w:val="28"/>
          <w:szCs w:val="28"/>
        </w:rPr>
        <w:t xml:space="preserve">, </w:t>
      </w:r>
      <w:proofErr w:type="gramStart"/>
      <w:r w:rsidRPr="00721A9B">
        <w:rPr>
          <w:rFonts w:ascii="Times New Roman" w:hAnsi="Times New Roman" w:cs="Times New Roman"/>
          <w:sz w:val="28"/>
          <w:szCs w:val="28"/>
        </w:rPr>
        <w:t>проживающ</w:t>
      </w:r>
      <w:r w:rsidR="00783AC6">
        <w:rPr>
          <w:rFonts w:ascii="Times New Roman" w:hAnsi="Times New Roman" w:cs="Times New Roman"/>
          <w:sz w:val="28"/>
          <w:szCs w:val="28"/>
        </w:rPr>
        <w:t>его</w:t>
      </w:r>
      <w:proofErr w:type="gramEnd"/>
      <w:r w:rsidR="00783AC6">
        <w:rPr>
          <w:rFonts w:ascii="Times New Roman" w:hAnsi="Times New Roman" w:cs="Times New Roman"/>
          <w:sz w:val="28"/>
          <w:szCs w:val="28"/>
        </w:rPr>
        <w:t xml:space="preserve"> в доме N___, корпус N__</w:t>
      </w:r>
      <w:r w:rsidRPr="00721A9B">
        <w:rPr>
          <w:rFonts w:ascii="Times New Roman" w:hAnsi="Times New Roman" w:cs="Times New Roman"/>
          <w:sz w:val="28"/>
          <w:szCs w:val="28"/>
        </w:rPr>
        <w:t>,</w:t>
      </w:r>
    </w:p>
    <w:p w:rsidR="00AB08D3" w:rsidRPr="00721A9B" w:rsidRDefault="00AB08D3" w:rsidP="00AB08D3">
      <w:pPr>
        <w:pStyle w:val="ConsPlusNonformat"/>
        <w:jc w:val="both"/>
        <w:rPr>
          <w:rFonts w:ascii="Times New Roman" w:hAnsi="Times New Roman" w:cs="Times New Roman"/>
          <w:sz w:val="28"/>
          <w:szCs w:val="28"/>
        </w:rPr>
      </w:pPr>
      <w:r w:rsidRPr="00721A9B">
        <w:rPr>
          <w:rFonts w:ascii="Times New Roman" w:hAnsi="Times New Roman" w:cs="Times New Roman"/>
          <w:sz w:val="28"/>
          <w:szCs w:val="28"/>
        </w:rPr>
        <w:t>кв. N _____, ул. ________________________</w:t>
      </w:r>
      <w:r>
        <w:rPr>
          <w:rFonts w:ascii="Times New Roman" w:hAnsi="Times New Roman" w:cs="Times New Roman"/>
          <w:sz w:val="28"/>
          <w:szCs w:val="28"/>
        </w:rPr>
        <w:t>_________________________</w:t>
      </w:r>
      <w:r w:rsidR="00783AC6">
        <w:rPr>
          <w:rFonts w:ascii="Times New Roman" w:hAnsi="Times New Roman" w:cs="Times New Roman"/>
          <w:sz w:val="28"/>
          <w:szCs w:val="28"/>
        </w:rPr>
        <w:t>____</w:t>
      </w:r>
      <w:r w:rsidRPr="00721A9B">
        <w:rPr>
          <w:rFonts w:ascii="Times New Roman" w:hAnsi="Times New Roman" w:cs="Times New Roman"/>
          <w:sz w:val="28"/>
          <w:szCs w:val="28"/>
        </w:rPr>
        <w:t>,</w:t>
      </w:r>
    </w:p>
    <w:p w:rsidR="00AB08D3" w:rsidRPr="00721A9B" w:rsidRDefault="00AB08D3" w:rsidP="00AB08D3">
      <w:pPr>
        <w:pStyle w:val="ConsPlusNonformat"/>
        <w:jc w:val="both"/>
        <w:rPr>
          <w:rFonts w:ascii="Times New Roman" w:hAnsi="Times New Roman" w:cs="Times New Roman"/>
          <w:sz w:val="28"/>
          <w:szCs w:val="28"/>
        </w:rPr>
      </w:pPr>
      <w:r w:rsidRPr="00721A9B">
        <w:rPr>
          <w:rFonts w:ascii="Times New Roman" w:hAnsi="Times New Roman" w:cs="Times New Roman"/>
          <w:sz w:val="28"/>
          <w:szCs w:val="28"/>
        </w:rPr>
        <w:t>и установила следующее:</w:t>
      </w:r>
    </w:p>
    <w:p w:rsidR="00AB08D3" w:rsidRPr="00A1747E" w:rsidRDefault="00AB08D3" w:rsidP="00AB08D3">
      <w:pPr>
        <w:pStyle w:val="ConsPlusNonformat"/>
        <w:jc w:val="both"/>
        <w:rPr>
          <w:rFonts w:ascii="Times New Roman" w:hAnsi="Times New Roman" w:cs="Times New Roman"/>
          <w:sz w:val="24"/>
          <w:szCs w:val="24"/>
        </w:rPr>
      </w:pPr>
    </w:p>
    <w:p w:rsidR="00AB08D3" w:rsidRPr="00A1747E" w:rsidRDefault="00AB08D3" w:rsidP="00AB08D3">
      <w:pPr>
        <w:pStyle w:val="ConsPlusNonformat"/>
        <w:jc w:val="both"/>
        <w:rPr>
          <w:rFonts w:ascii="Times New Roman" w:hAnsi="Times New Roman" w:cs="Times New Roman"/>
          <w:sz w:val="24"/>
          <w:szCs w:val="24"/>
        </w:rPr>
      </w:pPr>
      <w:r w:rsidRPr="00721A9B">
        <w:rPr>
          <w:rFonts w:ascii="Times New Roman" w:hAnsi="Times New Roman" w:cs="Times New Roman"/>
          <w:sz w:val="28"/>
          <w:szCs w:val="28"/>
        </w:rPr>
        <w:t>1. Занимаемое жилое помещение в доме</w:t>
      </w:r>
      <w:r w:rsidRPr="00A1747E">
        <w:rPr>
          <w:rFonts w:ascii="Times New Roman" w:hAnsi="Times New Roman" w:cs="Times New Roman"/>
          <w:sz w:val="24"/>
          <w:szCs w:val="24"/>
        </w:rPr>
        <w:t xml:space="preserve"> ____________________________________</w:t>
      </w:r>
      <w:r w:rsidR="00783AC6">
        <w:rPr>
          <w:rFonts w:ascii="Times New Roman" w:hAnsi="Times New Roman" w:cs="Times New Roman"/>
          <w:sz w:val="24"/>
          <w:szCs w:val="24"/>
        </w:rPr>
        <w:t>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w:t>
      </w:r>
      <w:r w:rsidR="00783AC6">
        <w:rPr>
          <w:rFonts w:ascii="Times New Roman" w:hAnsi="Times New Roman" w:cs="Times New Roman"/>
          <w:sz w:val="24"/>
          <w:szCs w:val="24"/>
        </w:rPr>
        <w:t>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w:t>
      </w:r>
      <w:proofErr w:type="gramStart"/>
      <w:r w:rsidRPr="00A1747E">
        <w:rPr>
          <w:rFonts w:ascii="Times New Roman" w:hAnsi="Times New Roman" w:cs="Times New Roman"/>
          <w:sz w:val="24"/>
          <w:szCs w:val="24"/>
        </w:rPr>
        <w:t>(наименование собственника: орган местного самоуправления,</w:t>
      </w:r>
      <w:r w:rsidR="00783AC6" w:rsidRPr="00783AC6">
        <w:rPr>
          <w:rFonts w:ascii="Times New Roman" w:hAnsi="Times New Roman" w:cs="Times New Roman"/>
          <w:sz w:val="24"/>
          <w:szCs w:val="24"/>
        </w:rPr>
        <w:t xml:space="preserve"> </w:t>
      </w:r>
      <w:r w:rsidR="00783AC6" w:rsidRPr="00A1747E">
        <w:rPr>
          <w:rFonts w:ascii="Times New Roman" w:hAnsi="Times New Roman" w:cs="Times New Roman"/>
          <w:sz w:val="24"/>
          <w:szCs w:val="24"/>
        </w:rPr>
        <w:t>ведомство,</w:t>
      </w:r>
      <w:proofErr w:type="gramEnd"/>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право личной собственности)</w:t>
      </w:r>
    </w:p>
    <w:p w:rsidR="00AB08D3" w:rsidRPr="00721A9B" w:rsidRDefault="00AB08D3" w:rsidP="00AB08D3">
      <w:pPr>
        <w:pStyle w:val="ConsPlusNonformat"/>
        <w:jc w:val="both"/>
        <w:rPr>
          <w:rFonts w:ascii="Times New Roman" w:hAnsi="Times New Roman" w:cs="Times New Roman"/>
          <w:sz w:val="28"/>
          <w:szCs w:val="28"/>
        </w:rPr>
      </w:pPr>
      <w:r w:rsidRPr="00721A9B">
        <w:rPr>
          <w:rFonts w:ascii="Times New Roman" w:hAnsi="Times New Roman" w:cs="Times New Roman"/>
          <w:sz w:val="28"/>
          <w:szCs w:val="28"/>
        </w:rPr>
        <w:t>состоит из ___ комнат общей площадью ____ кв. м, жилой площадью ___ кв. м.</w:t>
      </w:r>
    </w:p>
    <w:p w:rsidR="00AB08D3" w:rsidRPr="00721A9B" w:rsidRDefault="00AB08D3" w:rsidP="00AB08D3">
      <w:pPr>
        <w:pStyle w:val="ConsPlusNonformat"/>
        <w:jc w:val="both"/>
        <w:rPr>
          <w:rFonts w:ascii="Times New Roman" w:hAnsi="Times New Roman" w:cs="Times New Roman"/>
          <w:sz w:val="28"/>
          <w:szCs w:val="28"/>
        </w:rPr>
      </w:pPr>
      <w:proofErr w:type="gramStart"/>
      <w:r w:rsidRPr="00721A9B">
        <w:rPr>
          <w:rFonts w:ascii="Times New Roman" w:hAnsi="Times New Roman" w:cs="Times New Roman"/>
          <w:sz w:val="28"/>
          <w:szCs w:val="28"/>
        </w:rPr>
        <w:t>Размер каждой комнаты _____ кв. м, _____ кв. м, ______ кв. м, _____ кв. м.</w:t>
      </w:r>
      <w:proofErr w:type="gramEnd"/>
    </w:p>
    <w:p w:rsidR="00AB08D3" w:rsidRPr="00721A9B" w:rsidRDefault="00AB08D3" w:rsidP="00AB08D3">
      <w:pPr>
        <w:pStyle w:val="ConsPlusNonformat"/>
        <w:jc w:val="both"/>
        <w:rPr>
          <w:rFonts w:ascii="Times New Roman" w:hAnsi="Times New Roman" w:cs="Times New Roman"/>
          <w:sz w:val="28"/>
          <w:szCs w:val="28"/>
        </w:rPr>
      </w:pPr>
      <w:r w:rsidRPr="00721A9B">
        <w:rPr>
          <w:rFonts w:ascii="Times New Roman" w:hAnsi="Times New Roman" w:cs="Times New Roman"/>
          <w:sz w:val="28"/>
          <w:szCs w:val="28"/>
        </w:rPr>
        <w:t>Комнаты ____________________</w:t>
      </w:r>
      <w:r w:rsidR="00CB2A37">
        <w:rPr>
          <w:rFonts w:ascii="Times New Roman" w:hAnsi="Times New Roman" w:cs="Times New Roman"/>
          <w:sz w:val="28"/>
          <w:szCs w:val="28"/>
        </w:rPr>
        <w:t>____ на ______ этаже в ______</w:t>
      </w:r>
      <w:r w:rsidRPr="00721A9B">
        <w:rPr>
          <w:rFonts w:ascii="Times New Roman" w:hAnsi="Times New Roman" w:cs="Times New Roman"/>
          <w:sz w:val="28"/>
          <w:szCs w:val="28"/>
        </w:rPr>
        <w:t xml:space="preserve"> этажном доме.</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w:t>
      </w:r>
      <w:r w:rsidR="00CB2A37">
        <w:rPr>
          <w:rFonts w:ascii="Times New Roman" w:hAnsi="Times New Roman" w:cs="Times New Roman"/>
          <w:sz w:val="24"/>
          <w:szCs w:val="24"/>
        </w:rPr>
        <w:t xml:space="preserve">             </w:t>
      </w:r>
      <w:r w:rsidRPr="00A1747E">
        <w:rPr>
          <w:rFonts w:ascii="Times New Roman" w:hAnsi="Times New Roman" w:cs="Times New Roman"/>
          <w:sz w:val="24"/>
          <w:szCs w:val="24"/>
        </w:rPr>
        <w:t>(изолированные, смежные)</w:t>
      </w:r>
    </w:p>
    <w:p w:rsidR="00AB08D3" w:rsidRPr="00721A9B" w:rsidRDefault="00AB08D3" w:rsidP="00AB08D3">
      <w:pPr>
        <w:pStyle w:val="ConsPlusNonformat"/>
        <w:jc w:val="both"/>
        <w:rPr>
          <w:rFonts w:ascii="Times New Roman" w:hAnsi="Times New Roman" w:cs="Times New Roman"/>
          <w:sz w:val="28"/>
          <w:szCs w:val="28"/>
        </w:rPr>
      </w:pPr>
      <w:r w:rsidRPr="00721A9B">
        <w:rPr>
          <w:rFonts w:ascii="Times New Roman" w:hAnsi="Times New Roman" w:cs="Times New Roman"/>
          <w:sz w:val="28"/>
          <w:szCs w:val="28"/>
        </w:rPr>
        <w:t>Дом ______________________________________</w:t>
      </w:r>
      <w:r w:rsidR="00CB2A37">
        <w:rPr>
          <w:rFonts w:ascii="Times New Roman" w:hAnsi="Times New Roman" w:cs="Times New Roman"/>
          <w:sz w:val="28"/>
          <w:szCs w:val="28"/>
        </w:rPr>
        <w:t>______________________________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(каменный, крупнопанельный, деревянный, ветхий, аварийный)</w:t>
      </w:r>
    </w:p>
    <w:p w:rsidR="00AB08D3" w:rsidRPr="00A1747E" w:rsidRDefault="00AB08D3" w:rsidP="00AB08D3">
      <w:pPr>
        <w:pStyle w:val="ConsPlusNonformat"/>
        <w:jc w:val="both"/>
        <w:rPr>
          <w:rFonts w:ascii="Times New Roman" w:hAnsi="Times New Roman" w:cs="Times New Roman"/>
          <w:sz w:val="24"/>
          <w:szCs w:val="24"/>
        </w:rPr>
      </w:pPr>
      <w:r w:rsidRPr="00721A9B">
        <w:rPr>
          <w:rFonts w:ascii="Times New Roman" w:hAnsi="Times New Roman" w:cs="Times New Roman"/>
          <w:sz w:val="28"/>
          <w:szCs w:val="28"/>
        </w:rPr>
        <w:t>Комнаты</w:t>
      </w:r>
      <w:r w:rsidRPr="00A1747E">
        <w:rPr>
          <w:rFonts w:ascii="Times New Roman" w:hAnsi="Times New Roman" w:cs="Times New Roman"/>
          <w:sz w:val="24"/>
          <w:szCs w:val="24"/>
        </w:rPr>
        <w:t xml:space="preserve"> __________________________________________________________________</w:t>
      </w:r>
      <w:r>
        <w:rPr>
          <w:rFonts w:ascii="Times New Roman" w:hAnsi="Times New Roman" w:cs="Times New Roman"/>
          <w:sz w:val="24"/>
          <w:szCs w:val="24"/>
        </w:rPr>
        <w:t>_____</w:t>
      </w:r>
      <w:r w:rsidR="00CB2A37">
        <w:rPr>
          <w:rFonts w:ascii="Times New Roman" w:hAnsi="Times New Roman" w:cs="Times New Roman"/>
          <w:sz w:val="24"/>
          <w:szCs w:val="24"/>
        </w:rPr>
        <w:t>________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(сухие, сырые, светлые, темные)</w:t>
      </w:r>
    </w:p>
    <w:p w:rsidR="00AB08D3" w:rsidRPr="00A1747E" w:rsidRDefault="00AB08D3" w:rsidP="00AB08D3">
      <w:pPr>
        <w:pStyle w:val="ConsPlusNonformat"/>
        <w:jc w:val="both"/>
        <w:rPr>
          <w:rFonts w:ascii="Times New Roman" w:hAnsi="Times New Roman" w:cs="Times New Roman"/>
          <w:sz w:val="24"/>
          <w:szCs w:val="24"/>
        </w:rPr>
      </w:pPr>
      <w:r w:rsidRPr="00721A9B">
        <w:rPr>
          <w:rFonts w:ascii="Times New Roman" w:hAnsi="Times New Roman" w:cs="Times New Roman"/>
          <w:sz w:val="28"/>
          <w:szCs w:val="28"/>
        </w:rPr>
        <w:t>Квартира</w:t>
      </w:r>
      <w:r w:rsidRPr="00A1747E">
        <w:rPr>
          <w:rFonts w:ascii="Times New Roman" w:hAnsi="Times New Roman" w:cs="Times New Roman"/>
          <w:sz w:val="24"/>
          <w:szCs w:val="24"/>
        </w:rPr>
        <w:t xml:space="preserve"> ________________________________________________________________</w:t>
      </w:r>
      <w:r>
        <w:rPr>
          <w:rFonts w:ascii="Times New Roman" w:hAnsi="Times New Roman" w:cs="Times New Roman"/>
          <w:sz w:val="24"/>
          <w:szCs w:val="24"/>
        </w:rPr>
        <w:t>________</w:t>
      </w:r>
      <w:r w:rsidR="00CB2A37">
        <w:rPr>
          <w:rFonts w:ascii="Times New Roman" w:hAnsi="Times New Roman" w:cs="Times New Roman"/>
          <w:sz w:val="24"/>
          <w:szCs w:val="24"/>
        </w:rPr>
        <w:t>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(отдельная, коммунальная)</w:t>
      </w:r>
    </w:p>
    <w:p w:rsidR="00CB2A37" w:rsidRDefault="00AB08D3" w:rsidP="00AB08D3">
      <w:pPr>
        <w:pStyle w:val="ConsPlusNonformat"/>
        <w:jc w:val="both"/>
        <w:rPr>
          <w:rFonts w:ascii="Times New Roman" w:hAnsi="Times New Roman" w:cs="Times New Roman"/>
          <w:sz w:val="24"/>
          <w:szCs w:val="24"/>
        </w:rPr>
      </w:pPr>
      <w:r w:rsidRPr="00721A9B">
        <w:rPr>
          <w:rFonts w:ascii="Times New Roman" w:hAnsi="Times New Roman" w:cs="Times New Roman"/>
          <w:sz w:val="28"/>
          <w:szCs w:val="28"/>
        </w:rPr>
        <w:t>2. Благоустройство дома (жилого помещения):</w:t>
      </w:r>
      <w:r w:rsidRPr="00A1747E">
        <w:rPr>
          <w:rFonts w:ascii="Times New Roman" w:hAnsi="Times New Roman" w:cs="Times New Roman"/>
          <w:sz w:val="24"/>
          <w:szCs w:val="24"/>
        </w:rPr>
        <w:t xml:space="preserve"> </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w:t>
      </w:r>
      <w:r>
        <w:rPr>
          <w:rFonts w:ascii="Times New Roman" w:hAnsi="Times New Roman" w:cs="Times New Roman"/>
          <w:sz w:val="24"/>
          <w:szCs w:val="24"/>
        </w:rPr>
        <w:t>______</w:t>
      </w:r>
      <w:r w:rsidR="00CB2A37">
        <w:rPr>
          <w:rFonts w:ascii="Times New Roman" w:hAnsi="Times New Roman" w:cs="Times New Roman"/>
          <w:sz w:val="24"/>
          <w:szCs w:val="24"/>
        </w:rPr>
        <w:t>_________________________________________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__________________________________________________________________________</w:t>
      </w:r>
      <w:r w:rsidR="00CB2A37">
        <w:rPr>
          <w:rFonts w:ascii="Times New Roman" w:hAnsi="Times New Roman" w:cs="Times New Roman"/>
          <w:sz w:val="24"/>
          <w:szCs w:val="24"/>
        </w:rPr>
        <w:t>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w:t>
      </w:r>
      <w:proofErr w:type="gramStart"/>
      <w:r w:rsidRPr="00A1747E">
        <w:rPr>
          <w:rFonts w:ascii="Times New Roman" w:hAnsi="Times New Roman" w:cs="Times New Roman"/>
          <w:sz w:val="24"/>
          <w:szCs w:val="24"/>
        </w:rPr>
        <w:t>(водопровод, канализация, горячая вода, отопление (центральное, печное),</w:t>
      </w:r>
      <w:proofErr w:type="gramEnd"/>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ванная, лифт, телефон)</w:t>
      </w:r>
    </w:p>
    <w:p w:rsidR="00AB08D3" w:rsidRPr="00721A9B" w:rsidRDefault="00AB08D3" w:rsidP="00AB08D3">
      <w:pPr>
        <w:pStyle w:val="ConsPlusNonformat"/>
        <w:jc w:val="both"/>
        <w:rPr>
          <w:rFonts w:ascii="Times New Roman" w:hAnsi="Times New Roman" w:cs="Times New Roman"/>
          <w:sz w:val="28"/>
          <w:szCs w:val="28"/>
        </w:rPr>
      </w:pPr>
      <w:r w:rsidRPr="00CB2A37">
        <w:rPr>
          <w:rFonts w:ascii="Times New Roman" w:hAnsi="Times New Roman" w:cs="Times New Roman"/>
          <w:sz w:val="28"/>
          <w:szCs w:val="28"/>
        </w:rPr>
        <w:t>3.</w:t>
      </w:r>
      <w:r w:rsidRPr="00A1747E">
        <w:rPr>
          <w:rFonts w:ascii="Times New Roman" w:hAnsi="Times New Roman" w:cs="Times New Roman"/>
          <w:sz w:val="24"/>
          <w:szCs w:val="24"/>
        </w:rPr>
        <w:t xml:space="preserve"> ________________________________________</w:t>
      </w:r>
      <w:r w:rsidR="00CB2A37">
        <w:rPr>
          <w:rFonts w:ascii="Times New Roman" w:hAnsi="Times New Roman" w:cs="Times New Roman"/>
          <w:sz w:val="24"/>
          <w:szCs w:val="24"/>
        </w:rPr>
        <w:t>___</w:t>
      </w:r>
      <w:r w:rsidRPr="00A1747E">
        <w:rPr>
          <w:rFonts w:ascii="Times New Roman" w:hAnsi="Times New Roman" w:cs="Times New Roman"/>
          <w:sz w:val="24"/>
          <w:szCs w:val="24"/>
        </w:rPr>
        <w:t xml:space="preserve"> </w:t>
      </w:r>
      <w:r w:rsidRPr="00721A9B">
        <w:rPr>
          <w:rFonts w:ascii="Times New Roman" w:hAnsi="Times New Roman" w:cs="Times New Roman"/>
          <w:sz w:val="28"/>
          <w:szCs w:val="28"/>
        </w:rPr>
        <w:t>- наниматель жилого помещения,</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(Ф.И.О. заявителя)</w:t>
      </w:r>
    </w:p>
    <w:p w:rsidR="00AB08D3" w:rsidRPr="00A1747E" w:rsidRDefault="00AB08D3" w:rsidP="00AB08D3">
      <w:pPr>
        <w:pStyle w:val="ConsPlusNonformat"/>
        <w:jc w:val="both"/>
        <w:rPr>
          <w:rFonts w:ascii="Times New Roman" w:hAnsi="Times New Roman" w:cs="Times New Roman"/>
          <w:sz w:val="24"/>
          <w:szCs w:val="24"/>
        </w:rPr>
      </w:pPr>
      <w:r w:rsidRPr="00721A9B">
        <w:rPr>
          <w:rFonts w:ascii="Times New Roman" w:hAnsi="Times New Roman" w:cs="Times New Roman"/>
          <w:sz w:val="28"/>
          <w:szCs w:val="28"/>
        </w:rPr>
        <w:t>собственник жилого помещения  проживает  в данном  жилом помещении (</w:t>
      </w:r>
      <w:proofErr w:type="gramStart"/>
      <w:r w:rsidRPr="00721A9B">
        <w:rPr>
          <w:rFonts w:ascii="Times New Roman" w:hAnsi="Times New Roman" w:cs="Times New Roman"/>
          <w:sz w:val="28"/>
          <w:szCs w:val="28"/>
        </w:rPr>
        <w:t>нужное</w:t>
      </w:r>
      <w:proofErr w:type="gramEnd"/>
      <w:r w:rsidR="00CB2A37">
        <w:rPr>
          <w:rFonts w:ascii="Times New Roman" w:hAnsi="Times New Roman" w:cs="Times New Roman"/>
          <w:sz w:val="28"/>
          <w:szCs w:val="28"/>
        </w:rPr>
        <w:t xml:space="preserve"> </w:t>
      </w:r>
      <w:r w:rsidRPr="00721A9B">
        <w:rPr>
          <w:rFonts w:ascii="Times New Roman" w:hAnsi="Times New Roman" w:cs="Times New Roman"/>
          <w:sz w:val="28"/>
          <w:szCs w:val="28"/>
        </w:rPr>
        <w:t>подчеркнуть) на основании</w:t>
      </w:r>
      <w:r w:rsidRPr="00A1747E">
        <w:rPr>
          <w:rFonts w:ascii="Times New Roman" w:hAnsi="Times New Roman" w:cs="Times New Roman"/>
          <w:sz w:val="24"/>
          <w:szCs w:val="24"/>
        </w:rPr>
        <w:t xml:space="preserve"> ________________</w:t>
      </w:r>
      <w:r w:rsidR="00CB2A37">
        <w:rPr>
          <w:rFonts w:ascii="Times New Roman" w:hAnsi="Times New Roman" w:cs="Times New Roman"/>
          <w:sz w:val="24"/>
          <w:szCs w:val="24"/>
        </w:rPr>
        <w:t>__________________________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 от "____" __________ г. N __________.</w:t>
      </w:r>
    </w:p>
    <w:p w:rsidR="00CB2A37"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(свидетельство на право собственности, договор найма, договор поднайма,</w:t>
      </w:r>
      <w:r w:rsidR="00CB2A37">
        <w:rPr>
          <w:rFonts w:ascii="Times New Roman" w:hAnsi="Times New Roman" w:cs="Times New Roman"/>
          <w:sz w:val="24"/>
          <w:szCs w:val="24"/>
        </w:rPr>
        <w:t xml:space="preserve"> </w:t>
      </w:r>
      <w:r w:rsidR="00CB2A37" w:rsidRPr="00A1747E">
        <w:rPr>
          <w:rFonts w:ascii="Times New Roman" w:hAnsi="Times New Roman" w:cs="Times New Roman"/>
          <w:sz w:val="24"/>
          <w:szCs w:val="24"/>
        </w:rPr>
        <w:t>иной договор)</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w:t>
      </w:r>
    </w:p>
    <w:p w:rsidR="00AB08D3" w:rsidRPr="00721A9B" w:rsidRDefault="00AB08D3" w:rsidP="00AB08D3">
      <w:pPr>
        <w:pStyle w:val="ConsPlusNonformat"/>
        <w:jc w:val="both"/>
        <w:rPr>
          <w:rFonts w:ascii="Times New Roman" w:hAnsi="Times New Roman" w:cs="Times New Roman"/>
          <w:sz w:val="28"/>
          <w:szCs w:val="28"/>
        </w:rPr>
      </w:pPr>
      <w:r w:rsidRPr="00721A9B">
        <w:rPr>
          <w:rFonts w:ascii="Times New Roman" w:hAnsi="Times New Roman" w:cs="Times New Roman"/>
          <w:sz w:val="28"/>
          <w:szCs w:val="28"/>
        </w:rPr>
        <w:t>4. На данной жилой площади проживают:</w:t>
      </w:r>
    </w:p>
    <w:p w:rsidR="00AB08D3" w:rsidRPr="00A1747E" w:rsidRDefault="00AB08D3" w:rsidP="00AB08D3">
      <w:pPr>
        <w:widowControl w:val="0"/>
        <w:autoSpaceDE w:val="0"/>
        <w:autoSpaceDN w:val="0"/>
        <w:adjustRightInd w:val="0"/>
        <w:ind w:firstLine="540"/>
        <w:jc w:val="both"/>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600"/>
        <w:gridCol w:w="1810"/>
        <w:gridCol w:w="1276"/>
        <w:gridCol w:w="1417"/>
        <w:gridCol w:w="1701"/>
        <w:gridCol w:w="1476"/>
        <w:gridCol w:w="1320"/>
      </w:tblGrid>
      <w:tr w:rsidR="00AB08D3" w:rsidRPr="00721A9B" w:rsidTr="00E064A6">
        <w:trPr>
          <w:trHeight w:val="1200"/>
          <w:tblCellSpacing w:w="5" w:type="nil"/>
        </w:trPr>
        <w:tc>
          <w:tcPr>
            <w:tcW w:w="600" w:type="dxa"/>
            <w:tcBorders>
              <w:top w:val="single" w:sz="4" w:space="0" w:color="auto"/>
              <w:left w:val="single" w:sz="4" w:space="0" w:color="auto"/>
              <w:bottom w:val="single" w:sz="4" w:space="0" w:color="auto"/>
              <w:right w:val="single" w:sz="4" w:space="0" w:color="auto"/>
            </w:tcBorders>
          </w:tcPr>
          <w:p w:rsidR="00AB08D3" w:rsidRPr="00E064A6" w:rsidRDefault="00AB08D3" w:rsidP="00281E60">
            <w:pPr>
              <w:pStyle w:val="ConsPlusCell"/>
              <w:jc w:val="both"/>
            </w:pPr>
            <w:r w:rsidRPr="00E064A6">
              <w:lastRenderedPageBreak/>
              <w:t xml:space="preserve"> N </w:t>
            </w:r>
            <w:r w:rsidRPr="00E064A6">
              <w:br/>
            </w:r>
            <w:proofErr w:type="gramStart"/>
            <w:r w:rsidRPr="00E064A6">
              <w:t>п</w:t>
            </w:r>
            <w:proofErr w:type="gramEnd"/>
            <w:r w:rsidRPr="00E064A6">
              <w:t>/п</w:t>
            </w:r>
          </w:p>
        </w:tc>
        <w:tc>
          <w:tcPr>
            <w:tcW w:w="1810" w:type="dxa"/>
            <w:tcBorders>
              <w:top w:val="single" w:sz="4" w:space="0" w:color="auto"/>
              <w:left w:val="single" w:sz="4" w:space="0" w:color="auto"/>
              <w:bottom w:val="single" w:sz="4" w:space="0" w:color="auto"/>
              <w:right w:val="single" w:sz="4" w:space="0" w:color="auto"/>
            </w:tcBorders>
          </w:tcPr>
          <w:p w:rsidR="00AB08D3" w:rsidRPr="00E064A6" w:rsidRDefault="00AB08D3" w:rsidP="00281E60">
            <w:pPr>
              <w:pStyle w:val="ConsPlusCell"/>
              <w:jc w:val="both"/>
            </w:pPr>
            <w:r w:rsidRPr="00E064A6">
              <w:t>Ф.И.О.</w:t>
            </w:r>
          </w:p>
        </w:tc>
        <w:tc>
          <w:tcPr>
            <w:tcW w:w="1276" w:type="dxa"/>
            <w:tcBorders>
              <w:top w:val="single" w:sz="4" w:space="0" w:color="auto"/>
              <w:left w:val="single" w:sz="4" w:space="0" w:color="auto"/>
              <w:bottom w:val="single" w:sz="4" w:space="0" w:color="auto"/>
              <w:right w:val="single" w:sz="4" w:space="0" w:color="auto"/>
            </w:tcBorders>
          </w:tcPr>
          <w:p w:rsidR="00AB08D3" w:rsidRPr="00E064A6" w:rsidRDefault="00AB08D3" w:rsidP="00281E60">
            <w:pPr>
              <w:pStyle w:val="ConsPlusCell"/>
              <w:jc w:val="both"/>
            </w:pPr>
            <w:r w:rsidRPr="00E064A6">
              <w:t xml:space="preserve">  Дата  </w:t>
            </w:r>
            <w:r w:rsidRPr="00E064A6">
              <w:br/>
              <w:t xml:space="preserve"> и год  </w:t>
            </w:r>
            <w:r w:rsidRPr="00E064A6">
              <w:br/>
              <w:t>рождения</w:t>
            </w:r>
          </w:p>
        </w:tc>
        <w:tc>
          <w:tcPr>
            <w:tcW w:w="1417" w:type="dxa"/>
            <w:tcBorders>
              <w:top w:val="single" w:sz="4" w:space="0" w:color="auto"/>
              <w:left w:val="single" w:sz="4" w:space="0" w:color="auto"/>
              <w:bottom w:val="single" w:sz="4" w:space="0" w:color="auto"/>
              <w:right w:val="single" w:sz="4" w:space="0" w:color="auto"/>
            </w:tcBorders>
          </w:tcPr>
          <w:p w:rsidR="00AB08D3" w:rsidRPr="00E064A6" w:rsidRDefault="00AB08D3" w:rsidP="00281E60">
            <w:pPr>
              <w:pStyle w:val="ConsPlusCell"/>
              <w:jc w:val="both"/>
            </w:pPr>
            <w:r w:rsidRPr="00E064A6">
              <w:t>Родственные</w:t>
            </w:r>
            <w:r w:rsidRPr="00E064A6">
              <w:br/>
              <w:t>отношения с</w:t>
            </w:r>
            <w:r w:rsidRPr="00E064A6">
              <w:br/>
              <w:t xml:space="preserve">заявителем </w:t>
            </w:r>
          </w:p>
        </w:tc>
        <w:tc>
          <w:tcPr>
            <w:tcW w:w="1701" w:type="dxa"/>
            <w:tcBorders>
              <w:top w:val="single" w:sz="4" w:space="0" w:color="auto"/>
              <w:left w:val="single" w:sz="4" w:space="0" w:color="auto"/>
              <w:bottom w:val="single" w:sz="4" w:space="0" w:color="auto"/>
              <w:right w:val="single" w:sz="4" w:space="0" w:color="auto"/>
            </w:tcBorders>
          </w:tcPr>
          <w:p w:rsidR="00AB08D3" w:rsidRPr="00E064A6" w:rsidRDefault="00AB08D3" w:rsidP="00281E60">
            <w:pPr>
              <w:pStyle w:val="ConsPlusCell"/>
              <w:jc w:val="both"/>
            </w:pPr>
            <w:r w:rsidRPr="00E064A6">
              <w:t xml:space="preserve">  С какого   </w:t>
            </w:r>
            <w:r w:rsidRPr="00E064A6">
              <w:br/>
              <w:t xml:space="preserve">   времени   </w:t>
            </w:r>
            <w:r w:rsidRPr="00E064A6">
              <w:br/>
              <w:t xml:space="preserve">  проживает  </w:t>
            </w:r>
            <w:r w:rsidRPr="00E064A6">
              <w:br/>
              <w:t xml:space="preserve">  в данном   </w:t>
            </w:r>
            <w:r w:rsidRPr="00E064A6">
              <w:br/>
              <w:t>муниципальном</w:t>
            </w:r>
            <w:r w:rsidRPr="00E064A6">
              <w:br/>
              <w:t xml:space="preserve"> образовании </w:t>
            </w:r>
          </w:p>
        </w:tc>
        <w:tc>
          <w:tcPr>
            <w:tcW w:w="1476" w:type="dxa"/>
            <w:tcBorders>
              <w:top w:val="single" w:sz="4" w:space="0" w:color="auto"/>
              <w:left w:val="single" w:sz="4" w:space="0" w:color="auto"/>
              <w:bottom w:val="single" w:sz="4" w:space="0" w:color="auto"/>
              <w:right w:val="single" w:sz="4" w:space="0" w:color="auto"/>
            </w:tcBorders>
          </w:tcPr>
          <w:p w:rsidR="00AB08D3" w:rsidRPr="00E064A6" w:rsidRDefault="00AB08D3" w:rsidP="00281E60">
            <w:pPr>
              <w:pStyle w:val="ConsPlusCell"/>
              <w:jc w:val="both"/>
            </w:pPr>
            <w:r w:rsidRPr="00E064A6">
              <w:t>С какого времени</w:t>
            </w:r>
            <w:r w:rsidRPr="00E064A6">
              <w:br/>
            </w:r>
            <w:proofErr w:type="gramStart"/>
            <w:r w:rsidRPr="00E064A6">
              <w:t>зарегистрирован</w:t>
            </w:r>
            <w:proofErr w:type="gramEnd"/>
            <w:r w:rsidRPr="00E064A6">
              <w:t xml:space="preserve"> </w:t>
            </w:r>
            <w:r w:rsidRPr="00E064A6">
              <w:br/>
              <w:t xml:space="preserve"> в данном жилом </w:t>
            </w:r>
            <w:r w:rsidRPr="00E064A6">
              <w:br/>
              <w:t xml:space="preserve">   помещении    </w:t>
            </w:r>
          </w:p>
        </w:tc>
        <w:tc>
          <w:tcPr>
            <w:tcW w:w="1320" w:type="dxa"/>
            <w:tcBorders>
              <w:top w:val="single" w:sz="4" w:space="0" w:color="auto"/>
              <w:left w:val="single" w:sz="4" w:space="0" w:color="auto"/>
              <w:bottom w:val="single" w:sz="4" w:space="0" w:color="auto"/>
              <w:right w:val="single" w:sz="4" w:space="0" w:color="auto"/>
            </w:tcBorders>
          </w:tcPr>
          <w:p w:rsidR="00AB08D3" w:rsidRPr="00E064A6" w:rsidRDefault="00AB08D3" w:rsidP="00281E60">
            <w:pPr>
              <w:pStyle w:val="ConsPlusCell"/>
              <w:jc w:val="both"/>
            </w:pPr>
            <w:r w:rsidRPr="00E064A6">
              <w:t xml:space="preserve">  Место  </w:t>
            </w:r>
            <w:r w:rsidRPr="00E064A6">
              <w:br/>
              <w:t xml:space="preserve"> работы, </w:t>
            </w:r>
            <w:r w:rsidRPr="00E064A6">
              <w:br/>
              <w:t>должность</w:t>
            </w:r>
          </w:p>
        </w:tc>
      </w:tr>
      <w:tr w:rsidR="00AB08D3" w:rsidRPr="00721A9B" w:rsidTr="00E064A6">
        <w:trPr>
          <w:tblCellSpacing w:w="5" w:type="nil"/>
        </w:trPr>
        <w:tc>
          <w:tcPr>
            <w:tcW w:w="600" w:type="dxa"/>
            <w:tcBorders>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r w:rsidRPr="00721A9B">
              <w:rPr>
                <w:sz w:val="28"/>
                <w:szCs w:val="28"/>
              </w:rPr>
              <w:t xml:space="preserve"> 1 </w:t>
            </w:r>
          </w:p>
        </w:tc>
        <w:tc>
          <w:tcPr>
            <w:tcW w:w="1810" w:type="dxa"/>
            <w:tcBorders>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r w:rsidRPr="00721A9B">
              <w:rPr>
                <w:sz w:val="28"/>
                <w:szCs w:val="28"/>
              </w:rPr>
              <w:t xml:space="preserve">  2   </w:t>
            </w:r>
          </w:p>
        </w:tc>
        <w:tc>
          <w:tcPr>
            <w:tcW w:w="1276" w:type="dxa"/>
            <w:tcBorders>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r w:rsidRPr="00721A9B">
              <w:rPr>
                <w:sz w:val="28"/>
                <w:szCs w:val="28"/>
              </w:rPr>
              <w:t xml:space="preserve">   3    </w:t>
            </w:r>
          </w:p>
        </w:tc>
        <w:tc>
          <w:tcPr>
            <w:tcW w:w="1417" w:type="dxa"/>
            <w:tcBorders>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r w:rsidRPr="00721A9B">
              <w:rPr>
                <w:sz w:val="28"/>
                <w:szCs w:val="28"/>
              </w:rPr>
              <w:t xml:space="preserve">     4     </w:t>
            </w:r>
          </w:p>
        </w:tc>
        <w:tc>
          <w:tcPr>
            <w:tcW w:w="1701" w:type="dxa"/>
            <w:tcBorders>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r w:rsidRPr="00721A9B">
              <w:rPr>
                <w:sz w:val="28"/>
                <w:szCs w:val="28"/>
              </w:rPr>
              <w:t xml:space="preserve">      5      </w:t>
            </w:r>
          </w:p>
        </w:tc>
        <w:tc>
          <w:tcPr>
            <w:tcW w:w="1476" w:type="dxa"/>
            <w:tcBorders>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r w:rsidRPr="00721A9B">
              <w:rPr>
                <w:sz w:val="28"/>
                <w:szCs w:val="28"/>
              </w:rPr>
              <w:t xml:space="preserve">       6        </w:t>
            </w:r>
          </w:p>
        </w:tc>
        <w:tc>
          <w:tcPr>
            <w:tcW w:w="1320" w:type="dxa"/>
            <w:tcBorders>
              <w:left w:val="single" w:sz="4" w:space="0" w:color="auto"/>
              <w:bottom w:val="single" w:sz="4" w:space="0" w:color="auto"/>
              <w:right w:val="single" w:sz="4" w:space="0" w:color="auto"/>
            </w:tcBorders>
          </w:tcPr>
          <w:p w:rsidR="00AB08D3" w:rsidRPr="00721A9B" w:rsidRDefault="00AB08D3" w:rsidP="00281E60">
            <w:pPr>
              <w:pStyle w:val="ConsPlusCell"/>
              <w:jc w:val="both"/>
              <w:rPr>
                <w:sz w:val="28"/>
                <w:szCs w:val="28"/>
              </w:rPr>
            </w:pPr>
            <w:r w:rsidRPr="00721A9B">
              <w:rPr>
                <w:sz w:val="28"/>
                <w:szCs w:val="28"/>
              </w:rPr>
              <w:t xml:space="preserve">    7    </w:t>
            </w:r>
          </w:p>
        </w:tc>
      </w:tr>
      <w:tr w:rsidR="00AB08D3" w:rsidRPr="00A1747E" w:rsidTr="00E064A6">
        <w:trPr>
          <w:tblCellSpacing w:w="5" w:type="nil"/>
        </w:trPr>
        <w:tc>
          <w:tcPr>
            <w:tcW w:w="6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81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276"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417"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701"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476"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32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r>
    </w:tbl>
    <w:p w:rsidR="00AB08D3" w:rsidRPr="00A1747E" w:rsidRDefault="00AB08D3" w:rsidP="00AB08D3">
      <w:pPr>
        <w:widowControl w:val="0"/>
        <w:autoSpaceDE w:val="0"/>
        <w:autoSpaceDN w:val="0"/>
        <w:adjustRightInd w:val="0"/>
        <w:ind w:firstLine="540"/>
        <w:jc w:val="both"/>
      </w:pPr>
    </w:p>
    <w:p w:rsidR="00CB2A37" w:rsidRDefault="00AB08D3" w:rsidP="00AB08D3">
      <w:pPr>
        <w:pStyle w:val="ConsPlusNonformat"/>
        <w:jc w:val="both"/>
        <w:rPr>
          <w:rFonts w:ascii="Times New Roman" w:hAnsi="Times New Roman" w:cs="Times New Roman"/>
          <w:sz w:val="24"/>
          <w:szCs w:val="24"/>
        </w:rPr>
      </w:pPr>
      <w:r w:rsidRPr="00721A9B">
        <w:rPr>
          <w:rFonts w:ascii="Times New Roman" w:hAnsi="Times New Roman" w:cs="Times New Roman"/>
          <w:sz w:val="28"/>
          <w:szCs w:val="28"/>
        </w:rPr>
        <w:t>5. Дополнительные данные о семье заявителя:</w:t>
      </w:r>
      <w:r w:rsidRPr="00A1747E">
        <w:rPr>
          <w:rFonts w:ascii="Times New Roman" w:hAnsi="Times New Roman" w:cs="Times New Roman"/>
          <w:sz w:val="24"/>
          <w:szCs w:val="24"/>
        </w:rPr>
        <w:t xml:space="preserve"> </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w:t>
      </w:r>
      <w:r>
        <w:rPr>
          <w:rFonts w:ascii="Times New Roman" w:hAnsi="Times New Roman" w:cs="Times New Roman"/>
          <w:sz w:val="24"/>
          <w:szCs w:val="24"/>
        </w:rPr>
        <w:t>_____</w:t>
      </w:r>
      <w:r w:rsidR="00CB2A37">
        <w:rPr>
          <w:rFonts w:ascii="Times New Roman" w:hAnsi="Times New Roman" w:cs="Times New Roman"/>
          <w:sz w:val="24"/>
          <w:szCs w:val="24"/>
        </w:rPr>
        <w:t>____________________________________________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w:t>
      </w:r>
      <w:r w:rsidR="00CB2A37">
        <w:rPr>
          <w:rFonts w:ascii="Times New Roman" w:hAnsi="Times New Roman" w:cs="Times New Roman"/>
          <w:sz w:val="24"/>
          <w:szCs w:val="24"/>
        </w:rPr>
        <w:t>______</w:t>
      </w:r>
      <w:r w:rsidRPr="00A1747E">
        <w:rPr>
          <w:rFonts w:ascii="Times New Roman" w:hAnsi="Times New Roman" w:cs="Times New Roman"/>
          <w:sz w:val="24"/>
          <w:szCs w:val="24"/>
        </w:rPr>
        <w:t>.</w:t>
      </w:r>
    </w:p>
    <w:p w:rsidR="00AB08D3" w:rsidRPr="00CB2A37" w:rsidRDefault="00AB08D3" w:rsidP="00AB08D3">
      <w:pPr>
        <w:pStyle w:val="ConsPlusNonformat"/>
        <w:jc w:val="both"/>
        <w:rPr>
          <w:rFonts w:ascii="Times New Roman" w:hAnsi="Times New Roman" w:cs="Times New Roman"/>
          <w:sz w:val="22"/>
          <w:szCs w:val="22"/>
        </w:rPr>
      </w:pPr>
      <w:r w:rsidRPr="00A1747E">
        <w:rPr>
          <w:rFonts w:ascii="Times New Roman" w:hAnsi="Times New Roman" w:cs="Times New Roman"/>
          <w:sz w:val="24"/>
          <w:szCs w:val="24"/>
        </w:rPr>
        <w:t xml:space="preserve">          </w:t>
      </w:r>
      <w:proofErr w:type="gramStart"/>
      <w:r w:rsidRPr="00CB2A37">
        <w:rPr>
          <w:rFonts w:ascii="Times New Roman" w:hAnsi="Times New Roman" w:cs="Times New Roman"/>
          <w:sz w:val="22"/>
          <w:szCs w:val="22"/>
        </w:rPr>
        <w:t>(семья инвалида Великой Отечественной войны, погибшего</w:t>
      </w:r>
      <w:r w:rsidR="00CB2A37" w:rsidRPr="00CB2A37">
        <w:rPr>
          <w:rFonts w:ascii="Times New Roman" w:hAnsi="Times New Roman" w:cs="Times New Roman"/>
          <w:sz w:val="22"/>
          <w:szCs w:val="22"/>
        </w:rPr>
        <w:t xml:space="preserve"> военнослужащего,</w:t>
      </w:r>
      <w:proofErr w:type="gramEnd"/>
    </w:p>
    <w:p w:rsidR="00AB08D3" w:rsidRPr="00CB2A37" w:rsidRDefault="00AB08D3" w:rsidP="00AB08D3">
      <w:pPr>
        <w:pStyle w:val="ConsPlusNonformat"/>
        <w:jc w:val="both"/>
        <w:rPr>
          <w:rFonts w:ascii="Times New Roman" w:hAnsi="Times New Roman" w:cs="Times New Roman"/>
          <w:sz w:val="22"/>
          <w:szCs w:val="22"/>
        </w:rPr>
      </w:pPr>
      <w:r w:rsidRPr="00CB2A37">
        <w:rPr>
          <w:rFonts w:ascii="Times New Roman" w:hAnsi="Times New Roman" w:cs="Times New Roman"/>
          <w:sz w:val="22"/>
          <w:szCs w:val="22"/>
        </w:rPr>
        <w:t xml:space="preserve">          пенсионера, многодетная семья и т.д.)</w:t>
      </w:r>
    </w:p>
    <w:p w:rsidR="00AB08D3" w:rsidRPr="00A1747E" w:rsidRDefault="00AB08D3" w:rsidP="00AB08D3">
      <w:pPr>
        <w:pStyle w:val="ConsPlusNonformat"/>
        <w:jc w:val="both"/>
        <w:rPr>
          <w:rFonts w:ascii="Times New Roman" w:hAnsi="Times New Roman" w:cs="Times New Roman"/>
          <w:sz w:val="24"/>
          <w:szCs w:val="24"/>
        </w:rPr>
      </w:pPr>
      <w:r w:rsidRPr="00721A9B">
        <w:rPr>
          <w:rFonts w:ascii="Times New Roman" w:hAnsi="Times New Roman" w:cs="Times New Roman"/>
          <w:sz w:val="28"/>
          <w:szCs w:val="28"/>
        </w:rPr>
        <w:t>6. Заключение комиссии:</w:t>
      </w:r>
      <w:r w:rsidRPr="00A1747E">
        <w:rPr>
          <w:rFonts w:ascii="Times New Roman" w:hAnsi="Times New Roman" w:cs="Times New Roman"/>
          <w:sz w:val="24"/>
          <w:szCs w:val="24"/>
        </w:rPr>
        <w:t xml:space="preserve"> __________________________________________________</w:t>
      </w:r>
      <w:r>
        <w:rPr>
          <w:rFonts w:ascii="Times New Roman" w:hAnsi="Times New Roman" w:cs="Times New Roman"/>
          <w:sz w:val="24"/>
          <w:szCs w:val="24"/>
        </w:rPr>
        <w:t>__</w:t>
      </w:r>
      <w:r w:rsidR="00E064A6">
        <w:rPr>
          <w:rFonts w:ascii="Times New Roman" w:hAnsi="Times New Roman" w:cs="Times New Roman"/>
          <w:sz w:val="24"/>
          <w:szCs w:val="24"/>
        </w:rPr>
        <w:t>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__________________________________________________________________________</w:t>
      </w:r>
      <w:r w:rsidR="00CB2A37">
        <w:rPr>
          <w:rFonts w:ascii="Times New Roman" w:hAnsi="Times New Roman" w:cs="Times New Roman"/>
          <w:sz w:val="24"/>
          <w:szCs w:val="24"/>
        </w:rPr>
        <w:t>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__________________________________________________________________________</w:t>
      </w:r>
      <w:r w:rsidR="00CB2A37">
        <w:rPr>
          <w:rFonts w:ascii="Times New Roman" w:hAnsi="Times New Roman" w:cs="Times New Roman"/>
          <w:sz w:val="24"/>
          <w:szCs w:val="24"/>
        </w:rPr>
        <w:t>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w:t>
      </w:r>
      <w:r w:rsidR="00CB2A37">
        <w:rPr>
          <w:rFonts w:ascii="Times New Roman" w:hAnsi="Times New Roman" w:cs="Times New Roman"/>
          <w:sz w:val="24"/>
          <w:szCs w:val="24"/>
        </w:rPr>
        <w:t>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p>
    <w:p w:rsidR="00AB08D3" w:rsidRPr="00A1747E" w:rsidRDefault="00AB08D3" w:rsidP="00AB08D3">
      <w:pPr>
        <w:pStyle w:val="ConsPlusNonformat"/>
        <w:jc w:val="both"/>
        <w:rPr>
          <w:rFonts w:ascii="Times New Roman" w:hAnsi="Times New Roman" w:cs="Times New Roman"/>
          <w:sz w:val="24"/>
          <w:szCs w:val="24"/>
        </w:rPr>
      </w:pPr>
      <w:r w:rsidRPr="00721A9B">
        <w:rPr>
          <w:rFonts w:ascii="Times New Roman" w:hAnsi="Times New Roman" w:cs="Times New Roman"/>
          <w:sz w:val="28"/>
          <w:szCs w:val="28"/>
        </w:rPr>
        <w:t>Подписи членов комиссии</w:t>
      </w:r>
      <w:r w:rsidRPr="00A1747E">
        <w:rPr>
          <w:rFonts w:ascii="Times New Roman" w:hAnsi="Times New Roman" w:cs="Times New Roman"/>
          <w:sz w:val="24"/>
          <w:szCs w:val="24"/>
        </w:rPr>
        <w:t xml:space="preserve"> _____________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1747E">
        <w:rPr>
          <w:rFonts w:ascii="Times New Roman" w:hAnsi="Times New Roman" w:cs="Times New Roman"/>
          <w:sz w:val="24"/>
          <w:szCs w:val="24"/>
        </w:rPr>
        <w:t xml:space="preserve"> </w:t>
      </w:r>
      <w:r w:rsidR="00CB2A37">
        <w:rPr>
          <w:rFonts w:ascii="Times New Roman" w:hAnsi="Times New Roman" w:cs="Times New Roman"/>
          <w:sz w:val="24"/>
          <w:szCs w:val="24"/>
        </w:rPr>
        <w:t xml:space="preserve">     </w:t>
      </w:r>
      <w:r w:rsidRPr="00A1747E">
        <w:rPr>
          <w:rFonts w:ascii="Times New Roman" w:hAnsi="Times New Roman" w:cs="Times New Roman"/>
          <w:sz w:val="24"/>
          <w:szCs w:val="24"/>
        </w:rPr>
        <w:t>_____________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w:t>
      </w:r>
      <w:r w:rsidR="00CB2A37">
        <w:rPr>
          <w:rFonts w:ascii="Times New Roman" w:hAnsi="Times New Roman" w:cs="Times New Roman"/>
          <w:sz w:val="24"/>
          <w:szCs w:val="24"/>
        </w:rPr>
        <w:t xml:space="preserve">                           </w:t>
      </w:r>
      <w:r w:rsidRPr="00A1747E">
        <w:rPr>
          <w:rFonts w:ascii="Times New Roman" w:hAnsi="Times New Roman" w:cs="Times New Roman"/>
          <w:sz w:val="24"/>
          <w:szCs w:val="24"/>
        </w:rPr>
        <w:t>_____________</w:t>
      </w:r>
    </w:p>
    <w:p w:rsidR="00AB08D3" w:rsidRPr="00A1747E" w:rsidRDefault="00CB2A37" w:rsidP="00AB08D3">
      <w:pPr>
        <w:pStyle w:val="ConsPlusNonformat"/>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_____________</w:t>
      </w:r>
    </w:p>
    <w:p w:rsidR="00AB08D3" w:rsidRDefault="00AB08D3" w:rsidP="00AB08D3">
      <w:pPr>
        <w:pStyle w:val="ConsPlusNonformat"/>
        <w:jc w:val="both"/>
        <w:rPr>
          <w:rFonts w:ascii="Times New Roman" w:hAnsi="Times New Roman" w:cs="Times New Roman"/>
          <w:sz w:val="24"/>
          <w:szCs w:val="24"/>
        </w:rPr>
      </w:pPr>
    </w:p>
    <w:p w:rsidR="00AB08D3" w:rsidRDefault="00AB08D3" w:rsidP="00AB08D3">
      <w:pPr>
        <w:pStyle w:val="ConsPlusNonformat"/>
        <w:jc w:val="both"/>
        <w:rPr>
          <w:rFonts w:ascii="Times New Roman" w:hAnsi="Times New Roman" w:cs="Times New Roman"/>
          <w:sz w:val="24"/>
          <w:szCs w:val="24"/>
        </w:rPr>
      </w:pPr>
    </w:p>
    <w:p w:rsidR="00AB08D3" w:rsidRPr="00721A9B" w:rsidRDefault="00AB08D3" w:rsidP="00AB08D3">
      <w:pPr>
        <w:pStyle w:val="ConsPlusNonformat"/>
        <w:jc w:val="both"/>
        <w:rPr>
          <w:rFonts w:ascii="Times New Roman" w:hAnsi="Times New Roman" w:cs="Times New Roman"/>
          <w:sz w:val="28"/>
          <w:szCs w:val="28"/>
        </w:rPr>
      </w:pPr>
      <w:r w:rsidRPr="00721A9B">
        <w:rPr>
          <w:rFonts w:ascii="Times New Roman" w:hAnsi="Times New Roman" w:cs="Times New Roman"/>
          <w:sz w:val="28"/>
          <w:szCs w:val="28"/>
        </w:rPr>
        <w:t xml:space="preserve">Глава </w:t>
      </w:r>
      <w:r w:rsidR="00B90474">
        <w:rPr>
          <w:rFonts w:ascii="Times New Roman" w:hAnsi="Times New Roman" w:cs="Times New Roman"/>
          <w:sz w:val="28"/>
          <w:szCs w:val="28"/>
        </w:rPr>
        <w:t>Бессергеневского</w:t>
      </w:r>
    </w:p>
    <w:p w:rsidR="00AB08D3" w:rsidRPr="00A1747E" w:rsidRDefault="00AB08D3" w:rsidP="00AB08D3">
      <w:pPr>
        <w:pStyle w:val="ConsPlusNonformat"/>
        <w:jc w:val="both"/>
        <w:rPr>
          <w:rFonts w:ascii="Times New Roman" w:hAnsi="Times New Roman" w:cs="Times New Roman"/>
          <w:sz w:val="24"/>
          <w:szCs w:val="24"/>
        </w:rPr>
      </w:pPr>
      <w:r w:rsidRPr="00721A9B">
        <w:rPr>
          <w:rFonts w:ascii="Times New Roman" w:hAnsi="Times New Roman" w:cs="Times New Roman"/>
          <w:sz w:val="28"/>
          <w:szCs w:val="28"/>
        </w:rPr>
        <w:t>сельского поселения</w:t>
      </w:r>
      <w:r w:rsidRPr="00A1747E">
        <w:rPr>
          <w:rFonts w:ascii="Times New Roman" w:hAnsi="Times New Roman" w:cs="Times New Roman"/>
          <w:sz w:val="24"/>
          <w:szCs w:val="24"/>
        </w:rPr>
        <w:t>______________</w:t>
      </w:r>
    </w:p>
    <w:p w:rsidR="00AB08D3" w:rsidRPr="00A1747E" w:rsidRDefault="00AB08D3" w:rsidP="00AB08D3">
      <w:pPr>
        <w:pStyle w:val="ConsPlusNonformat"/>
        <w:jc w:val="both"/>
        <w:rPr>
          <w:rFonts w:ascii="Times New Roman" w:hAnsi="Times New Roman" w:cs="Times New Roman"/>
          <w:sz w:val="24"/>
          <w:szCs w:val="24"/>
        </w:rPr>
      </w:pP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М.П.</w:t>
      </w:r>
    </w:p>
    <w:p w:rsidR="00AB08D3" w:rsidRPr="00A1747E" w:rsidRDefault="00AB08D3" w:rsidP="00AB08D3">
      <w:pPr>
        <w:pStyle w:val="ConsPlusNonformat"/>
        <w:jc w:val="both"/>
        <w:rPr>
          <w:rFonts w:ascii="Times New Roman" w:hAnsi="Times New Roman" w:cs="Times New Roman"/>
          <w:sz w:val="24"/>
          <w:szCs w:val="24"/>
        </w:rPr>
      </w:pPr>
    </w:p>
    <w:p w:rsidR="00AB08D3" w:rsidRPr="00A1747E" w:rsidRDefault="00AB08D3" w:rsidP="00AB08D3">
      <w:pPr>
        <w:pStyle w:val="ConsPlusNonformat"/>
        <w:jc w:val="both"/>
        <w:rPr>
          <w:rFonts w:ascii="Times New Roman" w:hAnsi="Times New Roman" w:cs="Times New Roman"/>
          <w:sz w:val="24"/>
          <w:szCs w:val="24"/>
        </w:rPr>
      </w:pPr>
      <w:r w:rsidRPr="00721A9B">
        <w:rPr>
          <w:rFonts w:ascii="Times New Roman" w:hAnsi="Times New Roman" w:cs="Times New Roman"/>
          <w:sz w:val="28"/>
          <w:szCs w:val="28"/>
        </w:rPr>
        <w:t>Подпись заявителя</w:t>
      </w:r>
      <w:r w:rsidRPr="00A1747E">
        <w:rPr>
          <w:rFonts w:ascii="Times New Roman" w:hAnsi="Times New Roman" w:cs="Times New Roman"/>
          <w:sz w:val="24"/>
          <w:szCs w:val="24"/>
        </w:rPr>
        <w:t xml:space="preserve"> ________________ Ф.И.О.</w:t>
      </w:r>
    </w:p>
    <w:p w:rsidR="00AB08D3" w:rsidRPr="00A1747E" w:rsidRDefault="00AB08D3" w:rsidP="00AB08D3">
      <w:pPr>
        <w:widowControl w:val="0"/>
        <w:autoSpaceDE w:val="0"/>
        <w:autoSpaceDN w:val="0"/>
        <w:adjustRightInd w:val="0"/>
        <w:ind w:firstLine="540"/>
        <w:jc w:val="both"/>
      </w:pPr>
    </w:p>
    <w:p w:rsidR="00AB08D3" w:rsidRPr="00A1747E" w:rsidRDefault="00AB08D3" w:rsidP="00AB08D3">
      <w:pPr>
        <w:widowControl w:val="0"/>
        <w:autoSpaceDE w:val="0"/>
        <w:autoSpaceDN w:val="0"/>
        <w:adjustRightInd w:val="0"/>
        <w:ind w:firstLine="540"/>
        <w:jc w:val="both"/>
      </w:pPr>
    </w:p>
    <w:p w:rsidR="00AB08D3" w:rsidRPr="00A1747E" w:rsidRDefault="00AB08D3" w:rsidP="00AB08D3">
      <w:pPr>
        <w:widowControl w:val="0"/>
        <w:autoSpaceDE w:val="0"/>
        <w:autoSpaceDN w:val="0"/>
        <w:adjustRightInd w:val="0"/>
        <w:ind w:firstLine="540"/>
        <w:jc w:val="both"/>
      </w:pPr>
    </w:p>
    <w:p w:rsidR="00AB08D3" w:rsidRPr="00A1747E" w:rsidRDefault="00AB08D3" w:rsidP="00AB08D3">
      <w:pPr>
        <w:widowControl w:val="0"/>
        <w:autoSpaceDE w:val="0"/>
        <w:autoSpaceDN w:val="0"/>
        <w:adjustRightInd w:val="0"/>
        <w:ind w:firstLine="540"/>
        <w:jc w:val="both"/>
      </w:pPr>
    </w:p>
    <w:p w:rsidR="00AB08D3" w:rsidRPr="00A1747E"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right"/>
        <w:outlineLvl w:val="1"/>
        <w:rPr>
          <w:b/>
        </w:rPr>
      </w:pPr>
    </w:p>
    <w:p w:rsidR="00AB08D3" w:rsidRDefault="00AB08D3" w:rsidP="00AB08D3">
      <w:pPr>
        <w:widowControl w:val="0"/>
        <w:autoSpaceDE w:val="0"/>
        <w:autoSpaceDN w:val="0"/>
        <w:adjustRightInd w:val="0"/>
        <w:jc w:val="right"/>
        <w:outlineLvl w:val="1"/>
        <w:rPr>
          <w:b/>
        </w:rPr>
      </w:pPr>
    </w:p>
    <w:p w:rsidR="00AB08D3" w:rsidRDefault="00AB08D3" w:rsidP="00AB08D3">
      <w:pPr>
        <w:widowControl w:val="0"/>
        <w:autoSpaceDE w:val="0"/>
        <w:autoSpaceDN w:val="0"/>
        <w:adjustRightInd w:val="0"/>
        <w:jc w:val="right"/>
        <w:outlineLvl w:val="1"/>
        <w:rPr>
          <w:b/>
        </w:rPr>
      </w:pPr>
    </w:p>
    <w:p w:rsidR="00AB08D3" w:rsidRDefault="00AB08D3" w:rsidP="00AB08D3">
      <w:pPr>
        <w:pStyle w:val="ConsPlusTitle"/>
        <w:jc w:val="center"/>
      </w:pPr>
      <w:bookmarkStart w:id="5" w:name="Par485"/>
      <w:bookmarkEnd w:id="5"/>
    </w:p>
    <w:p w:rsidR="00AB08D3" w:rsidRDefault="00AB08D3" w:rsidP="00AB08D3">
      <w:pPr>
        <w:pStyle w:val="ConsPlusTitle"/>
        <w:jc w:val="center"/>
      </w:pPr>
    </w:p>
    <w:p w:rsidR="00AB08D3" w:rsidRDefault="00AB08D3" w:rsidP="00AB08D3">
      <w:pPr>
        <w:pStyle w:val="ConsPlusTitle"/>
        <w:jc w:val="center"/>
      </w:pPr>
    </w:p>
    <w:p w:rsidR="00AB08D3" w:rsidRDefault="00AB08D3" w:rsidP="00AB08D3">
      <w:pPr>
        <w:pStyle w:val="ConsPlusTitle"/>
        <w:jc w:val="center"/>
      </w:pPr>
    </w:p>
    <w:p w:rsidR="00AB08D3" w:rsidRPr="00E064A6" w:rsidRDefault="00AB08D3" w:rsidP="00AB08D3">
      <w:pPr>
        <w:pStyle w:val="ConsPlusTitle"/>
        <w:jc w:val="center"/>
        <w:rPr>
          <w:sz w:val="28"/>
          <w:szCs w:val="28"/>
        </w:rPr>
      </w:pPr>
      <w:r w:rsidRPr="00E064A6">
        <w:rPr>
          <w:sz w:val="28"/>
          <w:szCs w:val="28"/>
        </w:rPr>
        <w:t>ВЫПИСКА</w:t>
      </w:r>
    </w:p>
    <w:p w:rsidR="00AB08D3" w:rsidRPr="00E064A6" w:rsidRDefault="00AB08D3" w:rsidP="00AB08D3">
      <w:pPr>
        <w:pStyle w:val="ConsPlusTitle"/>
        <w:jc w:val="center"/>
        <w:rPr>
          <w:sz w:val="28"/>
          <w:szCs w:val="28"/>
        </w:rPr>
      </w:pPr>
      <w:r w:rsidRPr="00E064A6">
        <w:rPr>
          <w:sz w:val="28"/>
          <w:szCs w:val="28"/>
        </w:rPr>
        <w:t xml:space="preserve">ИЗ ПОСТАНОВЛЕНИЯ АДМИНИСТРАЦИИ </w:t>
      </w:r>
      <w:r w:rsidR="00B90474" w:rsidRPr="00E064A6">
        <w:rPr>
          <w:sz w:val="28"/>
          <w:szCs w:val="28"/>
        </w:rPr>
        <w:t>БЕССЕРГЕНЕВСКОГО</w:t>
      </w:r>
      <w:r w:rsidRPr="00E064A6">
        <w:rPr>
          <w:sz w:val="28"/>
          <w:szCs w:val="28"/>
        </w:rPr>
        <w:t xml:space="preserve"> СЕЛЬСКОГО ПОСЕЛЕНИЯ  О ПРИНЯТИИ НА УЧЕТ</w:t>
      </w:r>
    </w:p>
    <w:p w:rsidR="00AB08D3" w:rsidRPr="00A1747E" w:rsidRDefault="00AB08D3" w:rsidP="00AB08D3">
      <w:pPr>
        <w:widowControl w:val="0"/>
        <w:autoSpaceDE w:val="0"/>
        <w:autoSpaceDN w:val="0"/>
        <w:adjustRightInd w:val="0"/>
        <w:ind w:firstLine="540"/>
        <w:jc w:val="both"/>
      </w:pP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от "_____" ____________ 20__ г.                                   </w:t>
      </w:r>
      <w:r w:rsidR="00CB2A37">
        <w:rPr>
          <w:rFonts w:ascii="Times New Roman" w:hAnsi="Times New Roman" w:cs="Times New Roman"/>
          <w:sz w:val="24"/>
          <w:szCs w:val="24"/>
        </w:rPr>
        <w:tab/>
      </w:r>
      <w:r w:rsidR="00CB2A37">
        <w:rPr>
          <w:rFonts w:ascii="Times New Roman" w:hAnsi="Times New Roman" w:cs="Times New Roman"/>
          <w:sz w:val="24"/>
          <w:szCs w:val="24"/>
        </w:rPr>
        <w:tab/>
      </w:r>
      <w:r w:rsidR="00CB2A37">
        <w:rPr>
          <w:rFonts w:ascii="Times New Roman" w:hAnsi="Times New Roman" w:cs="Times New Roman"/>
          <w:sz w:val="24"/>
          <w:szCs w:val="24"/>
        </w:rPr>
        <w:tab/>
      </w:r>
      <w:r w:rsidR="00CB2A37">
        <w:rPr>
          <w:rFonts w:ascii="Times New Roman" w:hAnsi="Times New Roman" w:cs="Times New Roman"/>
          <w:sz w:val="24"/>
          <w:szCs w:val="24"/>
        </w:rPr>
        <w:tab/>
      </w:r>
      <w:r w:rsidR="00CB2A37">
        <w:rPr>
          <w:rFonts w:ascii="Times New Roman" w:hAnsi="Times New Roman" w:cs="Times New Roman"/>
          <w:sz w:val="24"/>
          <w:szCs w:val="24"/>
        </w:rPr>
        <w:tab/>
      </w:r>
      <w:r w:rsidRPr="00A1747E">
        <w:rPr>
          <w:rFonts w:ascii="Times New Roman" w:hAnsi="Times New Roman" w:cs="Times New Roman"/>
          <w:sz w:val="24"/>
          <w:szCs w:val="24"/>
        </w:rPr>
        <w:t>N ______</w:t>
      </w:r>
    </w:p>
    <w:p w:rsidR="00AB08D3" w:rsidRPr="00A1747E" w:rsidRDefault="00AB08D3" w:rsidP="00AB08D3">
      <w:pPr>
        <w:pStyle w:val="ConsPlusNonformat"/>
        <w:jc w:val="both"/>
        <w:rPr>
          <w:rFonts w:ascii="Times New Roman" w:hAnsi="Times New Roman" w:cs="Times New Roman"/>
          <w:sz w:val="24"/>
          <w:szCs w:val="24"/>
        </w:rPr>
      </w:pPr>
    </w:p>
    <w:p w:rsidR="00AB08D3" w:rsidRDefault="00AB08D3" w:rsidP="00AB08D3">
      <w:pPr>
        <w:pStyle w:val="ConsPlusNonformat"/>
        <w:jc w:val="both"/>
        <w:rPr>
          <w:rFonts w:ascii="Times New Roman" w:hAnsi="Times New Roman" w:cs="Times New Roman"/>
          <w:sz w:val="24"/>
          <w:szCs w:val="24"/>
        </w:rPr>
      </w:pPr>
    </w:p>
    <w:p w:rsidR="00AB08D3" w:rsidRPr="00A1747E" w:rsidRDefault="00AB08D3" w:rsidP="00AB08D3">
      <w:pPr>
        <w:pStyle w:val="ConsPlusNonformat"/>
        <w:jc w:val="both"/>
        <w:rPr>
          <w:rFonts w:ascii="Times New Roman" w:hAnsi="Times New Roman" w:cs="Times New Roman"/>
          <w:sz w:val="24"/>
          <w:szCs w:val="24"/>
        </w:rPr>
      </w:pPr>
      <w:r w:rsidRPr="00721A9B">
        <w:rPr>
          <w:rFonts w:ascii="Times New Roman" w:hAnsi="Times New Roman" w:cs="Times New Roman"/>
          <w:sz w:val="28"/>
          <w:szCs w:val="28"/>
        </w:rPr>
        <w:t>Фамилия, имя, отчество</w:t>
      </w:r>
      <w:r w:rsidR="00CB2A37">
        <w:rPr>
          <w:rFonts w:ascii="Times New Roman" w:hAnsi="Times New Roman" w:cs="Times New Roman"/>
          <w:sz w:val="28"/>
          <w:szCs w:val="28"/>
        </w:rPr>
        <w:t>_____________</w:t>
      </w:r>
      <w:r w:rsidRPr="00A1747E">
        <w:rPr>
          <w:rFonts w:ascii="Times New Roman" w:hAnsi="Times New Roman" w:cs="Times New Roman"/>
          <w:sz w:val="24"/>
          <w:szCs w:val="24"/>
        </w:rPr>
        <w:t>___________________</w:t>
      </w:r>
      <w:r w:rsidR="00CB2A37">
        <w:rPr>
          <w:rFonts w:ascii="Times New Roman" w:hAnsi="Times New Roman" w:cs="Times New Roman"/>
          <w:sz w:val="24"/>
          <w:szCs w:val="24"/>
        </w:rPr>
        <w:t>______________________</w:t>
      </w:r>
    </w:p>
    <w:p w:rsidR="00E064A6" w:rsidRDefault="00AB08D3" w:rsidP="00AB08D3">
      <w:pPr>
        <w:pStyle w:val="ConsPlusNonformat"/>
        <w:jc w:val="both"/>
        <w:rPr>
          <w:rFonts w:ascii="Times New Roman" w:hAnsi="Times New Roman" w:cs="Times New Roman"/>
          <w:sz w:val="24"/>
          <w:szCs w:val="24"/>
        </w:rPr>
      </w:pPr>
      <w:r w:rsidRPr="00721A9B">
        <w:rPr>
          <w:rFonts w:ascii="Times New Roman" w:hAnsi="Times New Roman" w:cs="Times New Roman"/>
          <w:sz w:val="28"/>
          <w:szCs w:val="28"/>
        </w:rPr>
        <w:t>Адрес и срок проживания в данном населенном пункте</w:t>
      </w:r>
      <w:r w:rsidRPr="00A1747E">
        <w:rPr>
          <w:rFonts w:ascii="Times New Roman" w:hAnsi="Times New Roman" w:cs="Times New Roman"/>
          <w:sz w:val="24"/>
          <w:szCs w:val="24"/>
        </w:rPr>
        <w:t xml:space="preserve"> </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w:t>
      </w:r>
      <w:r>
        <w:rPr>
          <w:rFonts w:ascii="Times New Roman" w:hAnsi="Times New Roman" w:cs="Times New Roman"/>
          <w:sz w:val="24"/>
          <w:szCs w:val="24"/>
        </w:rPr>
        <w:t>____</w:t>
      </w:r>
      <w:r w:rsidR="00CB2A37">
        <w:rPr>
          <w:rFonts w:ascii="Times New Roman" w:hAnsi="Times New Roman" w:cs="Times New Roman"/>
          <w:sz w:val="24"/>
          <w:szCs w:val="24"/>
        </w:rPr>
        <w:t>_____________________________________________________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__________________________________________________________________________</w:t>
      </w:r>
      <w:r w:rsidR="00CB2A37">
        <w:rPr>
          <w:rFonts w:ascii="Times New Roman" w:hAnsi="Times New Roman" w:cs="Times New Roman"/>
          <w:sz w:val="24"/>
          <w:szCs w:val="24"/>
        </w:rPr>
        <w:t>______</w:t>
      </w:r>
    </w:p>
    <w:p w:rsidR="00AB08D3" w:rsidRPr="00A1747E" w:rsidRDefault="00AB08D3" w:rsidP="00AB08D3">
      <w:pPr>
        <w:pStyle w:val="ConsPlusNonformat"/>
        <w:jc w:val="both"/>
        <w:rPr>
          <w:rFonts w:ascii="Times New Roman" w:hAnsi="Times New Roman" w:cs="Times New Roman"/>
          <w:sz w:val="24"/>
          <w:szCs w:val="24"/>
        </w:rPr>
      </w:pPr>
      <w:r w:rsidRPr="00721A9B">
        <w:rPr>
          <w:rFonts w:ascii="Times New Roman" w:hAnsi="Times New Roman" w:cs="Times New Roman"/>
          <w:sz w:val="28"/>
          <w:szCs w:val="28"/>
        </w:rPr>
        <w:t>Основания для принятия на учет</w:t>
      </w:r>
      <w:r w:rsidRPr="00A1747E">
        <w:rPr>
          <w:rFonts w:ascii="Times New Roman" w:hAnsi="Times New Roman" w:cs="Times New Roman"/>
          <w:sz w:val="24"/>
          <w:szCs w:val="24"/>
        </w:rPr>
        <w:t xml:space="preserve"> ___________________________________________</w:t>
      </w:r>
      <w:r>
        <w:rPr>
          <w:rFonts w:ascii="Times New Roman" w:hAnsi="Times New Roman" w:cs="Times New Roman"/>
          <w:sz w:val="24"/>
          <w:szCs w:val="24"/>
        </w:rPr>
        <w:t>__</w:t>
      </w:r>
      <w:r w:rsidR="00CB2A37">
        <w:rPr>
          <w:rFonts w:ascii="Times New Roman" w:hAnsi="Times New Roman" w:cs="Times New Roman"/>
          <w:sz w:val="24"/>
          <w:szCs w:val="24"/>
        </w:rPr>
        <w:t>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__________________________________________________________________________</w:t>
      </w:r>
      <w:r w:rsidR="00CB2A37">
        <w:rPr>
          <w:rFonts w:ascii="Times New Roman" w:hAnsi="Times New Roman" w:cs="Times New Roman"/>
          <w:sz w:val="24"/>
          <w:szCs w:val="24"/>
        </w:rPr>
        <w:t>______</w:t>
      </w:r>
    </w:p>
    <w:p w:rsidR="00AB08D3" w:rsidRPr="00721A9B" w:rsidRDefault="00AB08D3" w:rsidP="00AB08D3">
      <w:pPr>
        <w:pStyle w:val="ConsPlusNonformat"/>
        <w:jc w:val="both"/>
        <w:rPr>
          <w:rFonts w:ascii="Times New Roman" w:hAnsi="Times New Roman" w:cs="Times New Roman"/>
          <w:sz w:val="28"/>
          <w:szCs w:val="28"/>
        </w:rPr>
      </w:pPr>
      <w:r w:rsidRPr="00721A9B">
        <w:rPr>
          <w:rFonts w:ascii="Times New Roman" w:hAnsi="Times New Roman" w:cs="Times New Roman"/>
          <w:sz w:val="28"/>
          <w:szCs w:val="28"/>
        </w:rPr>
        <w:t>Наличие льгот и преимуществ ____________</w:t>
      </w:r>
      <w:r w:rsidR="00CB2A37">
        <w:rPr>
          <w:rFonts w:ascii="Times New Roman" w:hAnsi="Times New Roman" w:cs="Times New Roman"/>
          <w:sz w:val="28"/>
          <w:szCs w:val="28"/>
        </w:rPr>
        <w:t>______________________________</w:t>
      </w:r>
    </w:p>
    <w:p w:rsidR="00AB08D3" w:rsidRPr="00721A9B" w:rsidRDefault="00AB08D3" w:rsidP="00AB08D3">
      <w:pPr>
        <w:pStyle w:val="ConsPlusNonformat"/>
        <w:jc w:val="both"/>
        <w:rPr>
          <w:rFonts w:ascii="Times New Roman" w:hAnsi="Times New Roman" w:cs="Times New Roman"/>
          <w:sz w:val="28"/>
          <w:szCs w:val="28"/>
        </w:rPr>
      </w:pPr>
      <w:r w:rsidRPr="00721A9B">
        <w:rPr>
          <w:rFonts w:ascii="Times New Roman" w:hAnsi="Times New Roman" w:cs="Times New Roman"/>
          <w:sz w:val="28"/>
          <w:szCs w:val="28"/>
        </w:rPr>
        <w:t>Дата принятия на учет _______________________________________</w:t>
      </w:r>
      <w:r w:rsidR="00CB2A37">
        <w:rPr>
          <w:rFonts w:ascii="Times New Roman" w:hAnsi="Times New Roman" w:cs="Times New Roman"/>
          <w:sz w:val="28"/>
          <w:szCs w:val="28"/>
        </w:rPr>
        <w:t>__________</w:t>
      </w:r>
    </w:p>
    <w:p w:rsidR="00AB08D3" w:rsidRPr="00721A9B" w:rsidRDefault="00AB08D3" w:rsidP="00AB08D3">
      <w:pPr>
        <w:pStyle w:val="ConsPlusNonformat"/>
        <w:jc w:val="both"/>
        <w:rPr>
          <w:rFonts w:ascii="Times New Roman" w:hAnsi="Times New Roman" w:cs="Times New Roman"/>
          <w:sz w:val="28"/>
          <w:szCs w:val="28"/>
        </w:rPr>
      </w:pPr>
      <w:r w:rsidRPr="00721A9B">
        <w:rPr>
          <w:rFonts w:ascii="Times New Roman" w:hAnsi="Times New Roman" w:cs="Times New Roman"/>
          <w:sz w:val="28"/>
          <w:szCs w:val="28"/>
        </w:rPr>
        <w:t>Состав семьи, принятой на учет ___________</w:t>
      </w:r>
      <w:r w:rsidR="00CB2A37">
        <w:rPr>
          <w:rFonts w:ascii="Times New Roman" w:hAnsi="Times New Roman" w:cs="Times New Roman"/>
          <w:sz w:val="28"/>
          <w:szCs w:val="28"/>
        </w:rPr>
        <w:t>______________________________</w:t>
      </w:r>
    </w:p>
    <w:p w:rsidR="00AB08D3" w:rsidRPr="00721A9B" w:rsidRDefault="00AB08D3" w:rsidP="00AB08D3">
      <w:pPr>
        <w:pStyle w:val="ConsPlusNonformat"/>
        <w:jc w:val="both"/>
        <w:rPr>
          <w:rFonts w:ascii="Times New Roman" w:hAnsi="Times New Roman" w:cs="Times New Roman"/>
          <w:sz w:val="28"/>
          <w:szCs w:val="28"/>
        </w:rPr>
      </w:pPr>
      <w:r w:rsidRPr="00721A9B">
        <w:rPr>
          <w:rFonts w:ascii="Times New Roman" w:hAnsi="Times New Roman" w:cs="Times New Roman"/>
          <w:sz w:val="28"/>
          <w:szCs w:val="28"/>
        </w:rPr>
        <w:t>Сведения  о  ежегодной  перерегистрации  очередности  на  получение  жилой</w:t>
      </w:r>
    </w:p>
    <w:p w:rsidR="00CB2A37" w:rsidRDefault="00AB08D3" w:rsidP="00AB08D3">
      <w:pPr>
        <w:pStyle w:val="ConsPlusNonformat"/>
        <w:jc w:val="both"/>
        <w:rPr>
          <w:rFonts w:ascii="Times New Roman" w:hAnsi="Times New Roman" w:cs="Times New Roman"/>
          <w:sz w:val="28"/>
          <w:szCs w:val="28"/>
        </w:rPr>
      </w:pPr>
      <w:r w:rsidRPr="00721A9B">
        <w:rPr>
          <w:rFonts w:ascii="Times New Roman" w:hAnsi="Times New Roman" w:cs="Times New Roman"/>
          <w:sz w:val="28"/>
          <w:szCs w:val="28"/>
        </w:rPr>
        <w:t xml:space="preserve">площади по договору социального найма: </w:t>
      </w:r>
    </w:p>
    <w:p w:rsidR="00AB08D3" w:rsidRPr="00721A9B" w:rsidRDefault="00AB08D3" w:rsidP="00AB08D3">
      <w:pPr>
        <w:pStyle w:val="ConsPlusNonformat"/>
        <w:jc w:val="both"/>
        <w:rPr>
          <w:rFonts w:ascii="Times New Roman" w:hAnsi="Times New Roman" w:cs="Times New Roman"/>
          <w:sz w:val="28"/>
          <w:szCs w:val="28"/>
        </w:rPr>
      </w:pPr>
      <w:r w:rsidRPr="00721A9B">
        <w:rPr>
          <w:rFonts w:ascii="Times New Roman" w:hAnsi="Times New Roman" w:cs="Times New Roman"/>
          <w:sz w:val="28"/>
          <w:szCs w:val="28"/>
        </w:rPr>
        <w:t>___________________________________</w:t>
      </w:r>
      <w:r>
        <w:rPr>
          <w:rFonts w:ascii="Times New Roman" w:hAnsi="Times New Roman" w:cs="Times New Roman"/>
          <w:sz w:val="28"/>
          <w:szCs w:val="28"/>
        </w:rPr>
        <w:t>_</w:t>
      </w:r>
      <w:r w:rsidR="00CB2A37">
        <w:rPr>
          <w:rFonts w:ascii="Times New Roman" w:hAnsi="Times New Roman" w:cs="Times New Roman"/>
          <w:sz w:val="28"/>
          <w:szCs w:val="28"/>
        </w:rPr>
        <w:t>________________________________</w:t>
      </w:r>
    </w:p>
    <w:p w:rsidR="00AB08D3" w:rsidRPr="00721A9B" w:rsidRDefault="00AB08D3" w:rsidP="00AB08D3">
      <w:pPr>
        <w:pStyle w:val="ConsPlusNonformat"/>
        <w:jc w:val="both"/>
        <w:rPr>
          <w:rFonts w:ascii="Times New Roman" w:hAnsi="Times New Roman" w:cs="Times New Roman"/>
          <w:sz w:val="28"/>
          <w:szCs w:val="28"/>
        </w:rPr>
      </w:pPr>
      <w:r w:rsidRPr="00721A9B">
        <w:rPr>
          <w:rFonts w:ascii="Times New Roman" w:hAnsi="Times New Roman" w:cs="Times New Roman"/>
          <w:sz w:val="28"/>
          <w:szCs w:val="28"/>
        </w:rPr>
        <w:t>__________________________________________________</w:t>
      </w:r>
      <w:r w:rsidR="00CB2A37">
        <w:rPr>
          <w:rFonts w:ascii="Times New Roman" w:hAnsi="Times New Roman" w:cs="Times New Roman"/>
          <w:sz w:val="28"/>
          <w:szCs w:val="28"/>
        </w:rPr>
        <w:t>__________________</w:t>
      </w:r>
    </w:p>
    <w:p w:rsidR="00AB08D3" w:rsidRPr="00721A9B" w:rsidRDefault="00AB08D3" w:rsidP="00AB08D3">
      <w:pPr>
        <w:pStyle w:val="ConsPlusNonformat"/>
        <w:jc w:val="both"/>
        <w:rPr>
          <w:rFonts w:ascii="Times New Roman" w:hAnsi="Times New Roman" w:cs="Times New Roman"/>
          <w:sz w:val="28"/>
          <w:szCs w:val="28"/>
        </w:rPr>
      </w:pPr>
      <w:r w:rsidRPr="00721A9B">
        <w:rPr>
          <w:rFonts w:ascii="Times New Roman" w:hAnsi="Times New Roman" w:cs="Times New Roman"/>
          <w:sz w:val="28"/>
          <w:szCs w:val="28"/>
        </w:rPr>
        <w:t>Дата снятия с учета _______________________</w:t>
      </w:r>
      <w:r w:rsidR="00CB2A37">
        <w:rPr>
          <w:rFonts w:ascii="Times New Roman" w:hAnsi="Times New Roman" w:cs="Times New Roman"/>
          <w:sz w:val="28"/>
          <w:szCs w:val="28"/>
        </w:rPr>
        <w:t>___________________________</w:t>
      </w:r>
      <w:r w:rsidR="00E064A6">
        <w:rPr>
          <w:rFonts w:ascii="Times New Roman" w:hAnsi="Times New Roman" w:cs="Times New Roman"/>
          <w:sz w:val="28"/>
          <w:szCs w:val="28"/>
        </w:rPr>
        <w:t>_</w:t>
      </w:r>
    </w:p>
    <w:p w:rsidR="00AB08D3" w:rsidRPr="00721A9B" w:rsidRDefault="00AB08D3" w:rsidP="00AB08D3">
      <w:pPr>
        <w:pStyle w:val="ConsPlusNonformat"/>
        <w:jc w:val="both"/>
        <w:rPr>
          <w:rFonts w:ascii="Times New Roman" w:hAnsi="Times New Roman" w:cs="Times New Roman"/>
          <w:sz w:val="28"/>
          <w:szCs w:val="28"/>
        </w:rPr>
      </w:pPr>
      <w:r w:rsidRPr="00721A9B">
        <w:rPr>
          <w:rFonts w:ascii="Times New Roman" w:hAnsi="Times New Roman" w:cs="Times New Roman"/>
          <w:sz w:val="28"/>
          <w:szCs w:val="28"/>
        </w:rPr>
        <w:t>Основания для снятия с учета ___________</w:t>
      </w:r>
      <w:r w:rsidR="00CB2A37">
        <w:rPr>
          <w:rFonts w:ascii="Times New Roman" w:hAnsi="Times New Roman" w:cs="Times New Roman"/>
          <w:sz w:val="28"/>
          <w:szCs w:val="28"/>
        </w:rPr>
        <w:t>______________________________</w:t>
      </w:r>
      <w:r w:rsidR="00E064A6">
        <w:rPr>
          <w:rFonts w:ascii="Times New Roman" w:hAnsi="Times New Roman" w:cs="Times New Roman"/>
          <w:sz w:val="28"/>
          <w:szCs w:val="28"/>
        </w:rPr>
        <w:t>_</w:t>
      </w:r>
    </w:p>
    <w:p w:rsidR="00AB08D3" w:rsidRPr="00721A9B" w:rsidRDefault="00AB08D3" w:rsidP="00AB08D3">
      <w:pPr>
        <w:pStyle w:val="ConsPlusNonformat"/>
        <w:jc w:val="both"/>
        <w:rPr>
          <w:rFonts w:ascii="Times New Roman" w:hAnsi="Times New Roman" w:cs="Times New Roman"/>
          <w:sz w:val="28"/>
          <w:szCs w:val="28"/>
        </w:rPr>
      </w:pPr>
      <w:r w:rsidRPr="00721A9B">
        <w:rPr>
          <w:rFonts w:ascii="Times New Roman" w:hAnsi="Times New Roman" w:cs="Times New Roman"/>
          <w:sz w:val="28"/>
          <w:szCs w:val="28"/>
        </w:rPr>
        <w:t>__________________________________________</w:t>
      </w:r>
      <w:r w:rsidR="00CB2A37">
        <w:rPr>
          <w:rFonts w:ascii="Times New Roman" w:hAnsi="Times New Roman" w:cs="Times New Roman"/>
          <w:sz w:val="28"/>
          <w:szCs w:val="28"/>
        </w:rPr>
        <w:t>__________________________</w:t>
      </w:r>
    </w:p>
    <w:p w:rsidR="00AB08D3" w:rsidRPr="00721A9B" w:rsidRDefault="00AB08D3" w:rsidP="00AB08D3">
      <w:pPr>
        <w:pStyle w:val="ConsPlusNonformat"/>
        <w:jc w:val="both"/>
        <w:rPr>
          <w:rFonts w:ascii="Times New Roman" w:hAnsi="Times New Roman" w:cs="Times New Roman"/>
          <w:sz w:val="28"/>
          <w:szCs w:val="28"/>
        </w:rPr>
      </w:pPr>
      <w:r w:rsidRPr="00721A9B">
        <w:rPr>
          <w:rFonts w:ascii="Times New Roman" w:hAnsi="Times New Roman" w:cs="Times New Roman"/>
          <w:sz w:val="28"/>
          <w:szCs w:val="28"/>
        </w:rPr>
        <w:t>__________________________________________</w:t>
      </w:r>
      <w:r w:rsidR="00CB2A37">
        <w:rPr>
          <w:rFonts w:ascii="Times New Roman" w:hAnsi="Times New Roman" w:cs="Times New Roman"/>
          <w:sz w:val="28"/>
          <w:szCs w:val="28"/>
        </w:rPr>
        <w:t>__________________________</w:t>
      </w:r>
    </w:p>
    <w:p w:rsidR="00AB08D3" w:rsidRPr="00A1747E" w:rsidRDefault="00AB08D3" w:rsidP="00AB08D3">
      <w:pPr>
        <w:pStyle w:val="ConsPlusNonformat"/>
        <w:jc w:val="both"/>
        <w:rPr>
          <w:rFonts w:ascii="Times New Roman" w:hAnsi="Times New Roman" w:cs="Times New Roman"/>
          <w:sz w:val="24"/>
          <w:szCs w:val="24"/>
        </w:rPr>
      </w:pP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М.П.</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__________________________       </w:t>
      </w:r>
      <w:r w:rsidR="00CB2A37">
        <w:rPr>
          <w:rFonts w:ascii="Times New Roman" w:hAnsi="Times New Roman" w:cs="Times New Roman"/>
          <w:sz w:val="24"/>
          <w:szCs w:val="24"/>
        </w:rPr>
        <w:t xml:space="preserve">  </w:t>
      </w:r>
      <w:r w:rsidRPr="00A1747E">
        <w:rPr>
          <w:rFonts w:ascii="Times New Roman" w:hAnsi="Times New Roman" w:cs="Times New Roman"/>
          <w:sz w:val="24"/>
          <w:szCs w:val="24"/>
        </w:rPr>
        <w:t xml:space="preserve">_______________       </w:t>
      </w:r>
      <w:r>
        <w:rPr>
          <w:rFonts w:ascii="Times New Roman" w:hAnsi="Times New Roman" w:cs="Times New Roman"/>
          <w:sz w:val="24"/>
          <w:szCs w:val="24"/>
        </w:rPr>
        <w:t xml:space="preserve">               </w:t>
      </w:r>
      <w:r w:rsidRPr="00A1747E">
        <w:rPr>
          <w:rFonts w:ascii="Times New Roman" w:hAnsi="Times New Roman" w:cs="Times New Roman"/>
          <w:sz w:val="24"/>
          <w:szCs w:val="24"/>
        </w:rPr>
        <w:t xml:space="preserve"> ________________</w:t>
      </w:r>
      <w:r w:rsidR="00CB2A37">
        <w:rPr>
          <w:rFonts w:ascii="Times New Roman" w:hAnsi="Times New Roman" w:cs="Times New Roman"/>
          <w:sz w:val="24"/>
          <w:szCs w:val="24"/>
        </w:rPr>
        <w:t>____</w:t>
      </w:r>
      <w:r w:rsidRPr="00A1747E">
        <w:rPr>
          <w:rFonts w:ascii="Times New Roman" w:hAnsi="Times New Roman" w:cs="Times New Roman"/>
          <w:sz w:val="24"/>
          <w:szCs w:val="24"/>
        </w:rPr>
        <w:t>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w:t>
      </w:r>
      <w:proofErr w:type="gramStart"/>
      <w:r w:rsidRPr="00A1747E">
        <w:rPr>
          <w:rFonts w:ascii="Times New Roman" w:hAnsi="Times New Roman" w:cs="Times New Roman"/>
          <w:sz w:val="24"/>
          <w:szCs w:val="24"/>
        </w:rPr>
        <w:t xml:space="preserve">(наименование должности             </w:t>
      </w:r>
      <w:r w:rsidR="00CB2A37">
        <w:rPr>
          <w:rFonts w:ascii="Times New Roman" w:hAnsi="Times New Roman" w:cs="Times New Roman"/>
          <w:sz w:val="24"/>
          <w:szCs w:val="24"/>
        </w:rPr>
        <w:t xml:space="preserve">     </w:t>
      </w:r>
      <w:r w:rsidRPr="00A1747E">
        <w:rPr>
          <w:rFonts w:ascii="Times New Roman" w:hAnsi="Times New Roman" w:cs="Times New Roman"/>
          <w:sz w:val="24"/>
          <w:szCs w:val="24"/>
        </w:rPr>
        <w:t xml:space="preserve">(подпись)             </w:t>
      </w:r>
      <w:r>
        <w:rPr>
          <w:rFonts w:ascii="Times New Roman" w:hAnsi="Times New Roman" w:cs="Times New Roman"/>
          <w:sz w:val="24"/>
          <w:szCs w:val="24"/>
        </w:rPr>
        <w:t xml:space="preserve">                                  </w:t>
      </w:r>
      <w:r w:rsidRPr="00A1747E">
        <w:rPr>
          <w:rFonts w:ascii="Times New Roman" w:hAnsi="Times New Roman" w:cs="Times New Roman"/>
          <w:sz w:val="24"/>
          <w:szCs w:val="24"/>
        </w:rPr>
        <w:t>(Ф.И.О.)</w:t>
      </w:r>
      <w:proofErr w:type="gramEnd"/>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ответственного лица)</w:t>
      </w:r>
    </w:p>
    <w:p w:rsidR="00AB08D3" w:rsidRPr="00A1747E" w:rsidRDefault="00AB08D3" w:rsidP="00AB08D3">
      <w:pPr>
        <w:pStyle w:val="ConsPlusNonformat"/>
        <w:jc w:val="both"/>
        <w:rPr>
          <w:rFonts w:ascii="Times New Roman" w:hAnsi="Times New Roman" w:cs="Times New Roman"/>
          <w:sz w:val="24"/>
          <w:szCs w:val="24"/>
        </w:rPr>
      </w:pPr>
    </w:p>
    <w:p w:rsidR="00AB08D3" w:rsidRPr="00721A9B" w:rsidRDefault="00AB08D3" w:rsidP="00AB08D3">
      <w:pPr>
        <w:pStyle w:val="ConsPlusNonformat"/>
        <w:jc w:val="both"/>
        <w:rPr>
          <w:rFonts w:ascii="Times New Roman" w:hAnsi="Times New Roman" w:cs="Times New Roman"/>
          <w:sz w:val="28"/>
          <w:szCs w:val="28"/>
        </w:rPr>
      </w:pPr>
      <w:r w:rsidRPr="00721A9B">
        <w:rPr>
          <w:rFonts w:ascii="Times New Roman" w:hAnsi="Times New Roman" w:cs="Times New Roman"/>
          <w:sz w:val="28"/>
          <w:szCs w:val="28"/>
        </w:rPr>
        <w:t>Один экземпляр выдается заявителю на руки.</w:t>
      </w:r>
    </w:p>
    <w:p w:rsidR="00AB08D3" w:rsidRPr="00721A9B" w:rsidRDefault="00AB08D3" w:rsidP="00AB08D3">
      <w:pPr>
        <w:pStyle w:val="ConsPlusNonformat"/>
        <w:jc w:val="both"/>
        <w:rPr>
          <w:rFonts w:ascii="Times New Roman" w:hAnsi="Times New Roman" w:cs="Times New Roman"/>
          <w:sz w:val="28"/>
          <w:szCs w:val="28"/>
        </w:rPr>
      </w:pPr>
      <w:r w:rsidRPr="00721A9B">
        <w:rPr>
          <w:rFonts w:ascii="Times New Roman" w:hAnsi="Times New Roman" w:cs="Times New Roman"/>
          <w:sz w:val="28"/>
          <w:szCs w:val="28"/>
        </w:rPr>
        <w:t>Второй экземпляр хранится в учетном деле.</w:t>
      </w:r>
    </w:p>
    <w:p w:rsidR="00AB08D3" w:rsidRPr="00A1747E" w:rsidRDefault="00AB08D3" w:rsidP="00AB08D3">
      <w:pPr>
        <w:widowControl w:val="0"/>
        <w:autoSpaceDE w:val="0"/>
        <w:autoSpaceDN w:val="0"/>
        <w:adjustRightInd w:val="0"/>
        <w:ind w:firstLine="540"/>
        <w:jc w:val="both"/>
      </w:pPr>
    </w:p>
    <w:p w:rsidR="00AB08D3" w:rsidRPr="00A1747E" w:rsidRDefault="00AB08D3" w:rsidP="00AB08D3">
      <w:pPr>
        <w:widowControl w:val="0"/>
        <w:autoSpaceDE w:val="0"/>
        <w:autoSpaceDN w:val="0"/>
        <w:adjustRightInd w:val="0"/>
        <w:ind w:firstLine="540"/>
        <w:jc w:val="both"/>
      </w:pPr>
    </w:p>
    <w:p w:rsidR="00AB08D3" w:rsidRPr="00A1747E" w:rsidRDefault="00AB08D3" w:rsidP="00AB08D3">
      <w:pPr>
        <w:widowControl w:val="0"/>
        <w:autoSpaceDE w:val="0"/>
        <w:autoSpaceDN w:val="0"/>
        <w:adjustRightInd w:val="0"/>
        <w:ind w:firstLine="540"/>
        <w:jc w:val="both"/>
      </w:pPr>
    </w:p>
    <w:p w:rsidR="00AB08D3" w:rsidRPr="00A1747E" w:rsidRDefault="00AB08D3" w:rsidP="00AB08D3">
      <w:pPr>
        <w:widowControl w:val="0"/>
        <w:autoSpaceDE w:val="0"/>
        <w:autoSpaceDN w:val="0"/>
        <w:adjustRightInd w:val="0"/>
        <w:ind w:firstLine="540"/>
        <w:jc w:val="both"/>
      </w:pPr>
    </w:p>
    <w:p w:rsidR="00AB08D3" w:rsidRPr="00A1747E"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right"/>
        <w:outlineLvl w:val="1"/>
        <w:rPr>
          <w:b/>
        </w:rPr>
      </w:pPr>
    </w:p>
    <w:p w:rsidR="00AB08D3" w:rsidRDefault="00AB08D3" w:rsidP="00AB08D3">
      <w:pPr>
        <w:widowControl w:val="0"/>
        <w:autoSpaceDE w:val="0"/>
        <w:autoSpaceDN w:val="0"/>
        <w:adjustRightInd w:val="0"/>
        <w:jc w:val="right"/>
        <w:outlineLvl w:val="1"/>
        <w:rPr>
          <w:b/>
        </w:rPr>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E064A6" w:rsidRDefault="00E064A6"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Pr="00E064A6" w:rsidRDefault="00AB08D3" w:rsidP="00AB08D3">
      <w:pPr>
        <w:pStyle w:val="ConsPlusTitle"/>
        <w:jc w:val="center"/>
        <w:rPr>
          <w:sz w:val="28"/>
          <w:szCs w:val="28"/>
        </w:rPr>
      </w:pPr>
      <w:bookmarkStart w:id="6" w:name="Par530"/>
      <w:bookmarkEnd w:id="6"/>
      <w:r w:rsidRPr="00E064A6">
        <w:rPr>
          <w:sz w:val="28"/>
          <w:szCs w:val="28"/>
        </w:rPr>
        <w:lastRenderedPageBreak/>
        <w:t>ВЫПИСКА</w:t>
      </w:r>
    </w:p>
    <w:p w:rsidR="00AB08D3" w:rsidRPr="00E064A6" w:rsidRDefault="00AB08D3" w:rsidP="00AB08D3">
      <w:pPr>
        <w:pStyle w:val="ConsPlusTitle"/>
        <w:jc w:val="center"/>
        <w:rPr>
          <w:sz w:val="28"/>
          <w:szCs w:val="28"/>
        </w:rPr>
      </w:pPr>
      <w:r w:rsidRPr="00E064A6">
        <w:rPr>
          <w:sz w:val="28"/>
          <w:szCs w:val="28"/>
        </w:rPr>
        <w:t xml:space="preserve">ИЗ ПОСТАНОВЛЕНИЯ АДМИНИСТРАЦИИ </w:t>
      </w:r>
      <w:r w:rsidR="00B90474" w:rsidRPr="00E064A6">
        <w:rPr>
          <w:sz w:val="28"/>
          <w:szCs w:val="28"/>
        </w:rPr>
        <w:t>БЕССЕРГЕНЕВСКОГО</w:t>
      </w:r>
      <w:r w:rsidRPr="00E064A6">
        <w:rPr>
          <w:sz w:val="28"/>
          <w:szCs w:val="28"/>
        </w:rPr>
        <w:t xml:space="preserve"> СЕЛЬСКОГО ПОСЕЛЕНИЯ  ОБ ОТКАЗЕ В ПРИНЯТИИ НА УЧЕТ</w:t>
      </w:r>
    </w:p>
    <w:p w:rsidR="00AB08D3" w:rsidRDefault="00AB08D3" w:rsidP="00AB08D3">
      <w:pPr>
        <w:widowControl w:val="0"/>
        <w:autoSpaceDE w:val="0"/>
        <w:autoSpaceDN w:val="0"/>
        <w:adjustRightInd w:val="0"/>
        <w:ind w:firstLine="540"/>
        <w:jc w:val="both"/>
      </w:pPr>
    </w:p>
    <w:p w:rsidR="00E064A6" w:rsidRPr="00A1747E" w:rsidRDefault="00E064A6" w:rsidP="00AB08D3">
      <w:pPr>
        <w:widowControl w:val="0"/>
        <w:autoSpaceDE w:val="0"/>
        <w:autoSpaceDN w:val="0"/>
        <w:adjustRightInd w:val="0"/>
        <w:ind w:firstLine="540"/>
        <w:jc w:val="both"/>
      </w:pP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от "_____" ______________ 20__ г.                                 </w:t>
      </w:r>
      <w:r w:rsidR="00A56260">
        <w:rPr>
          <w:rFonts w:ascii="Times New Roman" w:hAnsi="Times New Roman" w:cs="Times New Roman"/>
          <w:sz w:val="24"/>
          <w:szCs w:val="24"/>
        </w:rPr>
        <w:tab/>
      </w:r>
      <w:r w:rsidR="00A56260">
        <w:rPr>
          <w:rFonts w:ascii="Times New Roman" w:hAnsi="Times New Roman" w:cs="Times New Roman"/>
          <w:sz w:val="24"/>
          <w:szCs w:val="24"/>
        </w:rPr>
        <w:tab/>
      </w:r>
      <w:r w:rsidR="00A56260">
        <w:rPr>
          <w:rFonts w:ascii="Times New Roman" w:hAnsi="Times New Roman" w:cs="Times New Roman"/>
          <w:sz w:val="24"/>
          <w:szCs w:val="24"/>
        </w:rPr>
        <w:tab/>
      </w:r>
      <w:r w:rsidR="00A56260">
        <w:rPr>
          <w:rFonts w:ascii="Times New Roman" w:hAnsi="Times New Roman" w:cs="Times New Roman"/>
          <w:sz w:val="24"/>
          <w:szCs w:val="24"/>
        </w:rPr>
        <w:tab/>
      </w:r>
      <w:r w:rsidR="00A56260">
        <w:rPr>
          <w:rFonts w:ascii="Times New Roman" w:hAnsi="Times New Roman" w:cs="Times New Roman"/>
          <w:sz w:val="24"/>
          <w:szCs w:val="24"/>
        </w:rPr>
        <w:tab/>
      </w:r>
      <w:r w:rsidRPr="00A1747E">
        <w:rPr>
          <w:rFonts w:ascii="Times New Roman" w:hAnsi="Times New Roman" w:cs="Times New Roman"/>
          <w:sz w:val="24"/>
          <w:szCs w:val="24"/>
        </w:rPr>
        <w:t>N ______</w:t>
      </w:r>
    </w:p>
    <w:p w:rsidR="00AB08D3" w:rsidRPr="00A1747E" w:rsidRDefault="00AB08D3" w:rsidP="00AB08D3">
      <w:pPr>
        <w:pStyle w:val="ConsPlusNonformat"/>
        <w:jc w:val="both"/>
        <w:rPr>
          <w:rFonts w:ascii="Times New Roman" w:hAnsi="Times New Roman" w:cs="Times New Roman"/>
          <w:sz w:val="24"/>
          <w:szCs w:val="24"/>
        </w:rPr>
      </w:pPr>
    </w:p>
    <w:p w:rsidR="00AB08D3" w:rsidRPr="00A1747E" w:rsidRDefault="00AB08D3" w:rsidP="00AB08D3">
      <w:pPr>
        <w:pStyle w:val="ConsPlusNonformat"/>
        <w:jc w:val="both"/>
        <w:rPr>
          <w:rFonts w:ascii="Times New Roman" w:hAnsi="Times New Roman" w:cs="Times New Roman"/>
          <w:sz w:val="24"/>
          <w:szCs w:val="24"/>
        </w:rPr>
      </w:pPr>
      <w:r w:rsidRPr="00117294">
        <w:rPr>
          <w:rFonts w:ascii="Times New Roman" w:hAnsi="Times New Roman" w:cs="Times New Roman"/>
          <w:sz w:val="28"/>
          <w:szCs w:val="28"/>
        </w:rPr>
        <w:t xml:space="preserve">    Гражданину</w:t>
      </w:r>
      <w:r w:rsidRPr="00A1747E">
        <w:rPr>
          <w:rFonts w:ascii="Times New Roman" w:hAnsi="Times New Roman" w:cs="Times New Roman"/>
          <w:sz w:val="24"/>
          <w:szCs w:val="24"/>
        </w:rPr>
        <w:t xml:space="preserve"> ___________________________________________________________</w:t>
      </w:r>
      <w:r>
        <w:rPr>
          <w:rFonts w:ascii="Times New Roman" w:hAnsi="Times New Roman" w:cs="Times New Roman"/>
          <w:sz w:val="24"/>
          <w:szCs w:val="24"/>
        </w:rPr>
        <w:t>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(фамилия, имя, отчество)</w:t>
      </w:r>
    </w:p>
    <w:p w:rsidR="00AB08D3" w:rsidRPr="00117294" w:rsidRDefault="00AB08D3" w:rsidP="00AB08D3">
      <w:pPr>
        <w:pStyle w:val="ConsPlusNonformat"/>
        <w:jc w:val="both"/>
        <w:rPr>
          <w:rFonts w:ascii="Times New Roman" w:hAnsi="Times New Roman" w:cs="Times New Roman"/>
          <w:sz w:val="28"/>
          <w:szCs w:val="28"/>
        </w:rPr>
      </w:pPr>
      <w:r w:rsidRPr="00117294">
        <w:rPr>
          <w:rFonts w:ascii="Times New Roman" w:hAnsi="Times New Roman" w:cs="Times New Roman"/>
          <w:sz w:val="28"/>
          <w:szCs w:val="28"/>
        </w:rPr>
        <w:t xml:space="preserve">отказано в принятии  на учет  в качестве  </w:t>
      </w:r>
      <w:proofErr w:type="gramStart"/>
      <w:r w:rsidRPr="00117294">
        <w:rPr>
          <w:rFonts w:ascii="Times New Roman" w:hAnsi="Times New Roman" w:cs="Times New Roman"/>
          <w:sz w:val="28"/>
          <w:szCs w:val="28"/>
        </w:rPr>
        <w:t>нуждающегося</w:t>
      </w:r>
      <w:proofErr w:type="gramEnd"/>
      <w:r w:rsidRPr="00117294">
        <w:rPr>
          <w:rFonts w:ascii="Times New Roman" w:hAnsi="Times New Roman" w:cs="Times New Roman"/>
          <w:sz w:val="28"/>
          <w:szCs w:val="28"/>
        </w:rPr>
        <w:t xml:space="preserve">  в жилом помещении,</w:t>
      </w:r>
    </w:p>
    <w:p w:rsidR="00AB08D3" w:rsidRPr="00A1747E" w:rsidRDefault="00AB08D3" w:rsidP="00AB08D3">
      <w:pPr>
        <w:pStyle w:val="ConsPlusNonformat"/>
        <w:jc w:val="both"/>
        <w:rPr>
          <w:rFonts w:ascii="Times New Roman" w:hAnsi="Times New Roman" w:cs="Times New Roman"/>
          <w:sz w:val="24"/>
          <w:szCs w:val="24"/>
        </w:rPr>
      </w:pPr>
      <w:proofErr w:type="gramStart"/>
      <w:r w:rsidRPr="00117294">
        <w:rPr>
          <w:rFonts w:ascii="Times New Roman" w:hAnsi="Times New Roman" w:cs="Times New Roman"/>
          <w:sz w:val="28"/>
          <w:szCs w:val="28"/>
        </w:rPr>
        <w:t>предоставляемом по договору социального найма, на основании</w:t>
      </w:r>
      <w:r w:rsidR="00A56260">
        <w:rPr>
          <w:rFonts w:ascii="Times New Roman" w:hAnsi="Times New Roman" w:cs="Times New Roman"/>
          <w:sz w:val="24"/>
          <w:szCs w:val="24"/>
        </w:rPr>
        <w:t xml:space="preserve"> _____________</w:t>
      </w:r>
      <w:proofErr w:type="gramEnd"/>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__________________________________________________________________________</w:t>
      </w:r>
      <w:r w:rsidR="00A56260">
        <w:rPr>
          <w:rFonts w:ascii="Times New Roman" w:hAnsi="Times New Roman" w:cs="Times New Roman"/>
          <w:sz w:val="24"/>
          <w:szCs w:val="24"/>
        </w:rPr>
        <w:t>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__________________________________________________________________________</w:t>
      </w:r>
      <w:r w:rsidR="00A56260">
        <w:rPr>
          <w:rFonts w:ascii="Times New Roman" w:hAnsi="Times New Roman" w:cs="Times New Roman"/>
          <w:sz w:val="24"/>
          <w:szCs w:val="24"/>
        </w:rPr>
        <w:t>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__________________________________________________________________________</w:t>
      </w:r>
      <w:r w:rsidR="00A56260">
        <w:rPr>
          <w:rFonts w:ascii="Times New Roman" w:hAnsi="Times New Roman" w:cs="Times New Roman"/>
          <w:sz w:val="24"/>
          <w:szCs w:val="24"/>
        </w:rPr>
        <w:t>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w:t>
      </w:r>
      <w:r w:rsidR="00A56260">
        <w:rPr>
          <w:rFonts w:ascii="Times New Roman" w:hAnsi="Times New Roman" w:cs="Times New Roman"/>
          <w:sz w:val="24"/>
          <w:szCs w:val="24"/>
        </w:rPr>
        <w:t>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p>
    <w:p w:rsidR="00AB08D3" w:rsidRPr="00117294" w:rsidRDefault="00AB08D3" w:rsidP="00AB08D3">
      <w:pPr>
        <w:pStyle w:val="ConsPlusNonformat"/>
        <w:jc w:val="both"/>
        <w:rPr>
          <w:rFonts w:ascii="Times New Roman" w:hAnsi="Times New Roman" w:cs="Times New Roman"/>
          <w:sz w:val="28"/>
          <w:szCs w:val="28"/>
        </w:rPr>
      </w:pPr>
      <w:r w:rsidRPr="00117294">
        <w:rPr>
          <w:rFonts w:ascii="Times New Roman" w:hAnsi="Times New Roman" w:cs="Times New Roman"/>
          <w:sz w:val="28"/>
          <w:szCs w:val="28"/>
        </w:rPr>
        <w:t xml:space="preserve">    Основания  </w:t>
      </w:r>
      <w:proofErr w:type="gramStart"/>
      <w:r w:rsidRPr="00117294">
        <w:rPr>
          <w:rFonts w:ascii="Times New Roman" w:hAnsi="Times New Roman" w:cs="Times New Roman"/>
          <w:sz w:val="28"/>
          <w:szCs w:val="28"/>
        </w:rPr>
        <w:t xml:space="preserve">для отказа  в принятии  на учет  в соответствии  с </w:t>
      </w:r>
      <w:hyperlink r:id="rId33" w:history="1">
        <w:r w:rsidRPr="00117294">
          <w:rPr>
            <w:rFonts w:ascii="Times New Roman" w:hAnsi="Times New Roman" w:cs="Times New Roman"/>
            <w:sz w:val="28"/>
            <w:szCs w:val="28"/>
          </w:rPr>
          <w:t>частью</w:t>
        </w:r>
        <w:proofErr w:type="gramEnd"/>
        <w:r w:rsidRPr="00117294">
          <w:rPr>
            <w:rFonts w:ascii="Times New Roman" w:hAnsi="Times New Roman" w:cs="Times New Roman"/>
            <w:sz w:val="28"/>
            <w:szCs w:val="28"/>
          </w:rPr>
          <w:t xml:space="preserve"> 1</w:t>
        </w:r>
      </w:hyperlink>
      <w:r w:rsidRPr="00117294">
        <w:rPr>
          <w:rFonts w:ascii="Times New Roman" w:hAnsi="Times New Roman" w:cs="Times New Roman"/>
          <w:sz w:val="28"/>
          <w:szCs w:val="28"/>
        </w:rPr>
        <w:t xml:space="preserve"> статьи  54 Жилищного кодекса  Российской  Федерации,  </w:t>
      </w:r>
      <w:hyperlink r:id="rId34" w:history="1">
        <w:r w:rsidRPr="00117294">
          <w:rPr>
            <w:rFonts w:ascii="Times New Roman" w:hAnsi="Times New Roman" w:cs="Times New Roman"/>
            <w:sz w:val="28"/>
            <w:szCs w:val="28"/>
          </w:rPr>
          <w:t>частью 1 статьи 3</w:t>
        </w:r>
      </w:hyperlink>
      <w:r w:rsidRPr="00117294">
        <w:rPr>
          <w:rFonts w:ascii="Times New Roman" w:hAnsi="Times New Roman" w:cs="Times New Roman"/>
          <w:sz w:val="28"/>
          <w:szCs w:val="28"/>
        </w:rPr>
        <w:t xml:space="preserve"> Областного закона  от 07.10.2005  N 363-ЗС  "Об учете  граждан  в качестве нуждающихся в жилых помещениях, предоставляемых по договору социального найма на территории Ростовской области".</w:t>
      </w:r>
    </w:p>
    <w:p w:rsidR="00AB08D3" w:rsidRPr="00A1747E" w:rsidRDefault="00AB08D3" w:rsidP="00AB08D3">
      <w:pPr>
        <w:pStyle w:val="ConsPlusNonformat"/>
        <w:jc w:val="both"/>
        <w:rPr>
          <w:rFonts w:ascii="Times New Roman" w:hAnsi="Times New Roman" w:cs="Times New Roman"/>
          <w:sz w:val="24"/>
          <w:szCs w:val="24"/>
        </w:rPr>
      </w:pP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_______________________      </w:t>
      </w:r>
      <w:r w:rsidR="00A56260">
        <w:rPr>
          <w:rFonts w:ascii="Times New Roman" w:hAnsi="Times New Roman" w:cs="Times New Roman"/>
          <w:sz w:val="24"/>
          <w:szCs w:val="24"/>
        </w:rPr>
        <w:t xml:space="preserve">  </w:t>
      </w:r>
      <w:r w:rsidRPr="00A1747E">
        <w:rPr>
          <w:rFonts w:ascii="Times New Roman" w:hAnsi="Times New Roman" w:cs="Times New Roman"/>
          <w:sz w:val="24"/>
          <w:szCs w:val="24"/>
        </w:rPr>
        <w:t xml:space="preserve">   _________________         </w:t>
      </w:r>
      <w:r w:rsidR="00A56260">
        <w:rPr>
          <w:rFonts w:ascii="Times New Roman" w:hAnsi="Times New Roman" w:cs="Times New Roman"/>
          <w:sz w:val="24"/>
          <w:szCs w:val="24"/>
        </w:rPr>
        <w:t xml:space="preserve">  </w:t>
      </w:r>
      <w:r w:rsidR="00A56260">
        <w:rPr>
          <w:rFonts w:ascii="Times New Roman" w:hAnsi="Times New Roman" w:cs="Times New Roman"/>
          <w:sz w:val="24"/>
          <w:szCs w:val="24"/>
        </w:rPr>
        <w:tab/>
      </w:r>
      <w:r w:rsidRPr="00A1747E">
        <w:rPr>
          <w:rFonts w:ascii="Times New Roman" w:hAnsi="Times New Roman" w:cs="Times New Roman"/>
          <w:sz w:val="24"/>
          <w:szCs w:val="24"/>
        </w:rPr>
        <w:t>________________</w:t>
      </w:r>
    </w:p>
    <w:p w:rsidR="00AB08D3" w:rsidRPr="00A1747E" w:rsidRDefault="00AB08D3" w:rsidP="00AB08D3">
      <w:pPr>
        <w:pStyle w:val="ConsPlusNonformat"/>
        <w:jc w:val="both"/>
        <w:rPr>
          <w:rFonts w:ascii="Times New Roman" w:hAnsi="Times New Roman" w:cs="Times New Roman"/>
          <w:sz w:val="24"/>
          <w:szCs w:val="24"/>
        </w:rPr>
      </w:pPr>
      <w:proofErr w:type="gramStart"/>
      <w:r w:rsidRPr="00A1747E">
        <w:rPr>
          <w:rFonts w:ascii="Times New Roman" w:hAnsi="Times New Roman" w:cs="Times New Roman"/>
          <w:sz w:val="24"/>
          <w:szCs w:val="24"/>
        </w:rPr>
        <w:t xml:space="preserve">(наименование должности        </w:t>
      </w:r>
      <w:r w:rsidR="00A56260">
        <w:rPr>
          <w:rFonts w:ascii="Times New Roman" w:hAnsi="Times New Roman" w:cs="Times New Roman"/>
          <w:sz w:val="24"/>
          <w:szCs w:val="24"/>
        </w:rPr>
        <w:tab/>
      </w:r>
      <w:r w:rsidRPr="00A1747E">
        <w:rPr>
          <w:rFonts w:ascii="Times New Roman" w:hAnsi="Times New Roman" w:cs="Times New Roman"/>
          <w:sz w:val="24"/>
          <w:szCs w:val="24"/>
        </w:rPr>
        <w:t xml:space="preserve">     (подпись)               </w:t>
      </w:r>
      <w:r>
        <w:rPr>
          <w:rFonts w:ascii="Times New Roman" w:hAnsi="Times New Roman" w:cs="Times New Roman"/>
          <w:sz w:val="24"/>
          <w:szCs w:val="24"/>
        </w:rPr>
        <w:t xml:space="preserve">                </w:t>
      </w:r>
      <w:r w:rsidRPr="00A1747E">
        <w:rPr>
          <w:rFonts w:ascii="Times New Roman" w:hAnsi="Times New Roman" w:cs="Times New Roman"/>
          <w:sz w:val="24"/>
          <w:szCs w:val="24"/>
        </w:rPr>
        <w:t xml:space="preserve">  (Ф.И.О.)</w:t>
      </w:r>
      <w:proofErr w:type="gramEnd"/>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ответственного лица)</w:t>
      </w:r>
    </w:p>
    <w:p w:rsidR="00AB08D3" w:rsidRPr="00A1747E" w:rsidRDefault="00AB08D3" w:rsidP="00AB08D3">
      <w:pPr>
        <w:pStyle w:val="ConsPlusNonformat"/>
        <w:jc w:val="both"/>
        <w:rPr>
          <w:rFonts w:ascii="Times New Roman" w:hAnsi="Times New Roman" w:cs="Times New Roman"/>
          <w:sz w:val="24"/>
          <w:szCs w:val="24"/>
        </w:rPr>
      </w:pP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М.П.</w:t>
      </w:r>
    </w:p>
    <w:p w:rsidR="00AB08D3" w:rsidRPr="00A1747E"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jc w:val="right"/>
        <w:outlineLvl w:val="1"/>
        <w:rPr>
          <w:b/>
        </w:rPr>
      </w:pPr>
    </w:p>
    <w:p w:rsidR="00AB08D3" w:rsidRDefault="00AB08D3" w:rsidP="00AB08D3">
      <w:pPr>
        <w:widowControl w:val="0"/>
        <w:autoSpaceDE w:val="0"/>
        <w:autoSpaceDN w:val="0"/>
        <w:adjustRightInd w:val="0"/>
        <w:jc w:val="right"/>
        <w:outlineLvl w:val="1"/>
        <w:rPr>
          <w:b/>
        </w:rPr>
      </w:pPr>
    </w:p>
    <w:p w:rsidR="00AB08D3" w:rsidRDefault="00AB08D3" w:rsidP="00AB08D3">
      <w:pPr>
        <w:widowControl w:val="0"/>
        <w:autoSpaceDE w:val="0"/>
        <w:autoSpaceDN w:val="0"/>
        <w:adjustRightInd w:val="0"/>
        <w:jc w:val="right"/>
        <w:outlineLvl w:val="1"/>
        <w:rPr>
          <w:b/>
        </w:rPr>
      </w:pPr>
    </w:p>
    <w:p w:rsidR="00AB08D3" w:rsidRDefault="00AB08D3" w:rsidP="00AB08D3">
      <w:pPr>
        <w:widowControl w:val="0"/>
        <w:autoSpaceDE w:val="0"/>
        <w:autoSpaceDN w:val="0"/>
        <w:adjustRightInd w:val="0"/>
        <w:jc w:val="right"/>
        <w:outlineLvl w:val="1"/>
        <w:rPr>
          <w:b/>
        </w:rPr>
      </w:pPr>
    </w:p>
    <w:p w:rsidR="00AB08D3" w:rsidRDefault="00AB08D3" w:rsidP="00AB08D3">
      <w:pPr>
        <w:widowControl w:val="0"/>
        <w:autoSpaceDE w:val="0"/>
        <w:autoSpaceDN w:val="0"/>
        <w:adjustRightInd w:val="0"/>
        <w:jc w:val="right"/>
        <w:outlineLvl w:val="1"/>
        <w:rPr>
          <w:b/>
        </w:rPr>
      </w:pPr>
    </w:p>
    <w:p w:rsidR="00AB08D3" w:rsidRDefault="00AB08D3" w:rsidP="00AB08D3">
      <w:pPr>
        <w:widowControl w:val="0"/>
        <w:autoSpaceDE w:val="0"/>
        <w:autoSpaceDN w:val="0"/>
        <w:adjustRightInd w:val="0"/>
        <w:jc w:val="right"/>
        <w:outlineLvl w:val="1"/>
        <w:rPr>
          <w:b/>
        </w:rPr>
      </w:pPr>
    </w:p>
    <w:p w:rsidR="00AB08D3" w:rsidRDefault="00AB08D3" w:rsidP="00AB08D3">
      <w:pPr>
        <w:widowControl w:val="0"/>
        <w:autoSpaceDE w:val="0"/>
        <w:autoSpaceDN w:val="0"/>
        <w:adjustRightInd w:val="0"/>
        <w:jc w:val="right"/>
        <w:outlineLvl w:val="1"/>
        <w:rPr>
          <w:b/>
        </w:rPr>
      </w:pPr>
    </w:p>
    <w:p w:rsidR="00AB08D3" w:rsidRDefault="00AB08D3" w:rsidP="00AB08D3">
      <w:pPr>
        <w:widowControl w:val="0"/>
        <w:autoSpaceDE w:val="0"/>
        <w:autoSpaceDN w:val="0"/>
        <w:adjustRightInd w:val="0"/>
        <w:jc w:val="right"/>
        <w:outlineLvl w:val="1"/>
        <w:rPr>
          <w:b/>
        </w:rPr>
      </w:pPr>
    </w:p>
    <w:p w:rsidR="00AB08D3" w:rsidRDefault="00AB08D3" w:rsidP="00AB08D3">
      <w:pPr>
        <w:widowControl w:val="0"/>
        <w:autoSpaceDE w:val="0"/>
        <w:autoSpaceDN w:val="0"/>
        <w:adjustRightInd w:val="0"/>
        <w:jc w:val="right"/>
        <w:outlineLvl w:val="1"/>
        <w:rPr>
          <w:b/>
        </w:rPr>
      </w:pPr>
    </w:p>
    <w:p w:rsidR="00AB08D3" w:rsidRDefault="00AB08D3" w:rsidP="00AB08D3">
      <w:pPr>
        <w:widowControl w:val="0"/>
        <w:autoSpaceDE w:val="0"/>
        <w:autoSpaceDN w:val="0"/>
        <w:adjustRightInd w:val="0"/>
        <w:jc w:val="right"/>
        <w:outlineLvl w:val="1"/>
        <w:rPr>
          <w:b/>
        </w:rPr>
      </w:pPr>
    </w:p>
    <w:p w:rsidR="00AB08D3" w:rsidRDefault="00AB08D3" w:rsidP="00AB08D3">
      <w:pPr>
        <w:widowControl w:val="0"/>
        <w:autoSpaceDE w:val="0"/>
        <w:autoSpaceDN w:val="0"/>
        <w:adjustRightInd w:val="0"/>
        <w:jc w:val="right"/>
        <w:outlineLvl w:val="1"/>
        <w:rPr>
          <w:b/>
        </w:rPr>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pStyle w:val="ConsPlusTitle"/>
        <w:jc w:val="center"/>
      </w:pPr>
      <w:bookmarkStart w:id="7" w:name="Par576"/>
      <w:bookmarkEnd w:id="7"/>
    </w:p>
    <w:p w:rsidR="00AB08D3" w:rsidRPr="00A1747E" w:rsidRDefault="00AB08D3" w:rsidP="00AB08D3">
      <w:pPr>
        <w:pStyle w:val="ConsPlusTitle"/>
        <w:jc w:val="center"/>
      </w:pPr>
      <w:r w:rsidRPr="00A1747E">
        <w:t>ПАМЯТКА</w:t>
      </w:r>
    </w:p>
    <w:p w:rsidR="00AB08D3" w:rsidRPr="00A1747E" w:rsidRDefault="00AB08D3" w:rsidP="00AB08D3">
      <w:pPr>
        <w:widowControl w:val="0"/>
        <w:autoSpaceDE w:val="0"/>
        <w:autoSpaceDN w:val="0"/>
        <w:adjustRightInd w:val="0"/>
        <w:ind w:firstLine="540"/>
        <w:jc w:val="both"/>
      </w:pPr>
    </w:p>
    <w:p w:rsidR="00AB08D3" w:rsidRPr="00117294" w:rsidRDefault="00AB08D3" w:rsidP="00AB08D3">
      <w:pPr>
        <w:widowControl w:val="0"/>
        <w:autoSpaceDE w:val="0"/>
        <w:autoSpaceDN w:val="0"/>
        <w:adjustRightInd w:val="0"/>
        <w:ind w:firstLine="540"/>
        <w:jc w:val="both"/>
        <w:rPr>
          <w:sz w:val="28"/>
          <w:szCs w:val="28"/>
        </w:rPr>
      </w:pPr>
      <w:r w:rsidRPr="00117294">
        <w:rPr>
          <w:sz w:val="28"/>
          <w:szCs w:val="28"/>
        </w:rPr>
        <w:t xml:space="preserve">1. Гражданин и члены его семьи, состоящие на учете в качестве </w:t>
      </w:r>
      <w:proofErr w:type="gramStart"/>
      <w:r w:rsidRPr="00117294">
        <w:rPr>
          <w:sz w:val="28"/>
          <w:szCs w:val="28"/>
        </w:rPr>
        <w:t>нуждающихся</w:t>
      </w:r>
      <w:proofErr w:type="gramEnd"/>
      <w:r w:rsidRPr="00117294">
        <w:rPr>
          <w:sz w:val="28"/>
          <w:szCs w:val="28"/>
        </w:rPr>
        <w:t xml:space="preserve"> в обеспечении жилым помещением по договору социального найма, обязаны:</w:t>
      </w:r>
    </w:p>
    <w:p w:rsidR="00AB08D3" w:rsidRPr="00117294" w:rsidRDefault="00AB08D3" w:rsidP="00AB08D3">
      <w:pPr>
        <w:widowControl w:val="0"/>
        <w:autoSpaceDE w:val="0"/>
        <w:autoSpaceDN w:val="0"/>
        <w:adjustRightInd w:val="0"/>
        <w:ind w:firstLine="540"/>
        <w:jc w:val="both"/>
        <w:rPr>
          <w:sz w:val="28"/>
          <w:szCs w:val="28"/>
        </w:rPr>
      </w:pPr>
      <w:r w:rsidRPr="00117294">
        <w:rPr>
          <w:sz w:val="28"/>
          <w:szCs w:val="28"/>
        </w:rPr>
        <w:t>в случае изменения обстоятельств, послуживших основанием для постановки на учет, изменения состава семьи, жилищных условий, в течение месяца со дня возникновения указанных обстоятельств сообщить об этом органу, принявшему их на учет;</w:t>
      </w:r>
    </w:p>
    <w:p w:rsidR="00AB08D3" w:rsidRPr="00117294" w:rsidRDefault="00AB08D3" w:rsidP="00AB08D3">
      <w:pPr>
        <w:widowControl w:val="0"/>
        <w:autoSpaceDE w:val="0"/>
        <w:autoSpaceDN w:val="0"/>
        <w:adjustRightInd w:val="0"/>
        <w:ind w:firstLine="540"/>
        <w:jc w:val="both"/>
        <w:rPr>
          <w:sz w:val="28"/>
          <w:szCs w:val="28"/>
        </w:rPr>
      </w:pPr>
      <w:r w:rsidRPr="00117294">
        <w:rPr>
          <w:sz w:val="28"/>
          <w:szCs w:val="28"/>
        </w:rPr>
        <w:t xml:space="preserve">каждые 3 года с момента постановки на учет (не позднее 1 марта) представлять органу, принявшему его на учет, документы, предусмотренные </w:t>
      </w:r>
      <w:hyperlink r:id="rId35" w:history="1">
        <w:r w:rsidRPr="00117294">
          <w:rPr>
            <w:sz w:val="28"/>
            <w:szCs w:val="28"/>
          </w:rPr>
          <w:t>частью 6 статьи 1</w:t>
        </w:r>
      </w:hyperlink>
      <w:r w:rsidRPr="00117294">
        <w:rPr>
          <w:sz w:val="28"/>
          <w:szCs w:val="28"/>
        </w:rPr>
        <w:t xml:space="preserve"> Областного закона от 07.10.2005 N 363-ЗС "Об учете граждан в качестве нуждающихся в жилых помещениях, предоставляемых по договору социального найма на территории Ростовской области":</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______</w:t>
      </w:r>
    </w:p>
    <w:p w:rsidR="00AB08D3" w:rsidRPr="00A1747E" w:rsidRDefault="00AB08D3" w:rsidP="00AB08D3">
      <w:pPr>
        <w:widowControl w:val="0"/>
        <w:autoSpaceDE w:val="0"/>
        <w:autoSpaceDN w:val="0"/>
        <w:adjustRightInd w:val="0"/>
        <w:ind w:firstLine="540"/>
        <w:jc w:val="both"/>
      </w:pPr>
    </w:p>
    <w:p w:rsidR="00AB08D3" w:rsidRPr="00117294" w:rsidRDefault="00AB08D3" w:rsidP="00AB08D3">
      <w:pPr>
        <w:widowControl w:val="0"/>
        <w:autoSpaceDE w:val="0"/>
        <w:autoSpaceDN w:val="0"/>
        <w:adjustRightInd w:val="0"/>
        <w:ind w:firstLine="540"/>
        <w:jc w:val="both"/>
        <w:rPr>
          <w:sz w:val="28"/>
          <w:szCs w:val="28"/>
        </w:rPr>
      </w:pPr>
      <w:r w:rsidRPr="00117294">
        <w:rPr>
          <w:sz w:val="28"/>
          <w:szCs w:val="28"/>
        </w:rPr>
        <w:t xml:space="preserve">2. Гражданин и члены его семьи, состоящие на учете в качестве </w:t>
      </w:r>
      <w:proofErr w:type="gramStart"/>
      <w:r w:rsidRPr="00117294">
        <w:rPr>
          <w:sz w:val="28"/>
          <w:szCs w:val="28"/>
        </w:rPr>
        <w:t>нуждающихся</w:t>
      </w:r>
      <w:proofErr w:type="gramEnd"/>
      <w:r w:rsidRPr="00117294">
        <w:rPr>
          <w:sz w:val="28"/>
          <w:szCs w:val="28"/>
        </w:rPr>
        <w:t xml:space="preserve"> в обеспечении жилым помещением по договору социального найма, имеют право:</w:t>
      </w:r>
    </w:p>
    <w:p w:rsidR="00AB08D3" w:rsidRPr="00117294" w:rsidRDefault="00745B22" w:rsidP="00AB08D3">
      <w:pPr>
        <w:widowControl w:val="0"/>
        <w:autoSpaceDE w:val="0"/>
        <w:autoSpaceDN w:val="0"/>
        <w:adjustRightInd w:val="0"/>
        <w:ind w:firstLine="540"/>
        <w:jc w:val="both"/>
        <w:rPr>
          <w:sz w:val="28"/>
          <w:szCs w:val="28"/>
        </w:rPr>
      </w:pPr>
      <w:r>
        <w:rPr>
          <w:sz w:val="28"/>
          <w:szCs w:val="28"/>
        </w:rPr>
        <w:t xml:space="preserve">- </w:t>
      </w:r>
      <w:r w:rsidR="00AB08D3" w:rsidRPr="00117294">
        <w:rPr>
          <w:sz w:val="28"/>
          <w:szCs w:val="28"/>
        </w:rPr>
        <w:t>состоять на учете в качестве нуждающихся в жилых помещениях по нескольким основаниям или по одному из этих оснований по своему выбору;</w:t>
      </w:r>
    </w:p>
    <w:p w:rsidR="00AB08D3" w:rsidRPr="00117294" w:rsidRDefault="00745B22" w:rsidP="00AB08D3">
      <w:pPr>
        <w:widowControl w:val="0"/>
        <w:autoSpaceDE w:val="0"/>
        <w:autoSpaceDN w:val="0"/>
        <w:adjustRightInd w:val="0"/>
        <w:ind w:firstLine="540"/>
        <w:jc w:val="both"/>
        <w:rPr>
          <w:sz w:val="28"/>
          <w:szCs w:val="28"/>
        </w:rPr>
      </w:pPr>
      <w:r>
        <w:rPr>
          <w:sz w:val="28"/>
          <w:szCs w:val="28"/>
        </w:rPr>
        <w:t xml:space="preserve">- </w:t>
      </w:r>
      <w:r w:rsidR="00AB08D3" w:rsidRPr="00117294">
        <w:rPr>
          <w:sz w:val="28"/>
          <w:szCs w:val="28"/>
        </w:rPr>
        <w:t>получать по запросу информацию об очередности постановки на учет.</w:t>
      </w:r>
    </w:p>
    <w:p w:rsidR="00AB08D3" w:rsidRPr="00A1747E"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right"/>
        <w:outlineLvl w:val="1"/>
        <w:rPr>
          <w:b/>
        </w:rPr>
        <w:sectPr w:rsidR="00AB08D3" w:rsidSect="00FE6491">
          <w:footerReference w:type="even" r:id="rId36"/>
          <w:footerReference w:type="default" r:id="rId37"/>
          <w:pgSz w:w="11906" w:h="16838"/>
          <w:pgMar w:top="794" w:right="737" w:bottom="794" w:left="1531" w:header="709" w:footer="709" w:gutter="0"/>
          <w:cols w:space="708"/>
          <w:titlePg/>
          <w:docGrid w:linePitch="360"/>
        </w:sectPr>
      </w:pPr>
    </w:p>
    <w:p w:rsidR="00AB08D3" w:rsidRDefault="00AB08D3" w:rsidP="00AB08D3">
      <w:pPr>
        <w:widowControl w:val="0"/>
        <w:autoSpaceDE w:val="0"/>
        <w:autoSpaceDN w:val="0"/>
        <w:adjustRightInd w:val="0"/>
        <w:jc w:val="right"/>
        <w:outlineLvl w:val="1"/>
      </w:pPr>
    </w:p>
    <w:p w:rsidR="00AB08D3" w:rsidRDefault="00AB08D3" w:rsidP="00AB08D3">
      <w:pPr>
        <w:widowControl w:val="0"/>
        <w:autoSpaceDE w:val="0"/>
        <w:autoSpaceDN w:val="0"/>
        <w:adjustRightInd w:val="0"/>
        <w:jc w:val="both"/>
        <w:outlineLvl w:val="1"/>
      </w:pPr>
    </w:p>
    <w:p w:rsidR="00AB08D3" w:rsidRPr="00A1747E" w:rsidRDefault="00AB08D3" w:rsidP="00AB08D3">
      <w:pPr>
        <w:pStyle w:val="ConsPlusTitle"/>
        <w:jc w:val="center"/>
      </w:pPr>
      <w:r w:rsidRPr="00A1747E">
        <w:t>КНИГА</w:t>
      </w:r>
    </w:p>
    <w:p w:rsidR="00AB08D3" w:rsidRPr="00A1747E" w:rsidRDefault="00AB08D3" w:rsidP="00AB08D3">
      <w:pPr>
        <w:pStyle w:val="ConsPlusTitle"/>
        <w:jc w:val="center"/>
      </w:pPr>
      <w:r w:rsidRPr="00A1747E">
        <w:t>УЧЕТА ГРАЖДАН, НУЖДАЮЩИХСЯ В ЖИЛЫХ ПОМЕЩЕНИЯХ,</w:t>
      </w:r>
    </w:p>
    <w:p w:rsidR="00AB08D3" w:rsidRPr="00A1747E" w:rsidRDefault="00AB08D3" w:rsidP="00AB08D3">
      <w:pPr>
        <w:pStyle w:val="ConsPlusTitle"/>
        <w:jc w:val="center"/>
      </w:pPr>
      <w:proofErr w:type="gramStart"/>
      <w:r w:rsidRPr="00A1747E">
        <w:t>ПРЕДОСТАВЛЯЕМЫХ</w:t>
      </w:r>
      <w:proofErr w:type="gramEnd"/>
      <w:r w:rsidRPr="00A1747E">
        <w:t xml:space="preserve"> ПО ДОГОВОРАМ СОЦИАЛЬНОГО НАЙМА</w:t>
      </w:r>
    </w:p>
    <w:p w:rsidR="00AB08D3" w:rsidRPr="00A1747E" w:rsidRDefault="00AB08D3" w:rsidP="00AB08D3">
      <w:pPr>
        <w:widowControl w:val="0"/>
        <w:autoSpaceDE w:val="0"/>
        <w:autoSpaceDN w:val="0"/>
        <w:adjustRightInd w:val="0"/>
        <w:ind w:firstLine="540"/>
        <w:jc w:val="both"/>
      </w:pPr>
    </w:p>
    <w:p w:rsidR="00AB08D3" w:rsidRPr="00A1747E" w:rsidRDefault="00AB08D3" w:rsidP="00AB08D3">
      <w:pPr>
        <w:pStyle w:val="ConsPlusNonformat"/>
        <w:jc w:val="center"/>
        <w:rPr>
          <w:rFonts w:ascii="Times New Roman" w:hAnsi="Times New Roman" w:cs="Times New Roman"/>
          <w:sz w:val="24"/>
          <w:szCs w:val="24"/>
        </w:rPr>
      </w:pPr>
      <w:r w:rsidRPr="00A1747E">
        <w:rPr>
          <w:rFonts w:ascii="Times New Roman" w:hAnsi="Times New Roman" w:cs="Times New Roman"/>
          <w:sz w:val="24"/>
          <w:szCs w:val="24"/>
        </w:rPr>
        <w:t>Населенный пункт _________________________________________________________</w:t>
      </w:r>
      <w:r>
        <w:rPr>
          <w:rFonts w:ascii="Times New Roman" w:hAnsi="Times New Roman" w:cs="Times New Roman"/>
          <w:sz w:val="24"/>
          <w:szCs w:val="24"/>
        </w:rPr>
        <w:t>___________</w:t>
      </w:r>
    </w:p>
    <w:p w:rsidR="00AB08D3" w:rsidRPr="00A1747E" w:rsidRDefault="00AB08D3" w:rsidP="00AB08D3">
      <w:pPr>
        <w:pStyle w:val="ConsPlusNonformat"/>
        <w:jc w:val="center"/>
        <w:rPr>
          <w:rFonts w:ascii="Times New Roman" w:hAnsi="Times New Roman" w:cs="Times New Roman"/>
          <w:sz w:val="24"/>
          <w:szCs w:val="24"/>
        </w:rPr>
      </w:pPr>
      <w:r w:rsidRPr="00A1747E">
        <w:rPr>
          <w:rFonts w:ascii="Times New Roman" w:hAnsi="Times New Roman" w:cs="Times New Roman"/>
          <w:sz w:val="24"/>
          <w:szCs w:val="24"/>
        </w:rPr>
        <w:t>(город, поселок, село и др.)</w:t>
      </w:r>
    </w:p>
    <w:p w:rsidR="00AB08D3" w:rsidRPr="00A1747E" w:rsidRDefault="005A4478" w:rsidP="00AB08D3">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                    </w:t>
      </w:r>
      <w:r w:rsidR="00AB08D3" w:rsidRPr="00A1747E">
        <w:rPr>
          <w:rFonts w:ascii="Times New Roman" w:hAnsi="Times New Roman" w:cs="Times New Roman"/>
          <w:sz w:val="24"/>
          <w:szCs w:val="24"/>
        </w:rPr>
        <w:t>__________________________________________________________________________</w:t>
      </w:r>
    </w:p>
    <w:p w:rsidR="00AB08D3" w:rsidRPr="00A1747E" w:rsidRDefault="00AB08D3" w:rsidP="00AB08D3">
      <w:pPr>
        <w:pStyle w:val="ConsPlusNonformat"/>
        <w:jc w:val="center"/>
        <w:rPr>
          <w:rFonts w:ascii="Times New Roman" w:hAnsi="Times New Roman" w:cs="Times New Roman"/>
          <w:sz w:val="24"/>
          <w:szCs w:val="24"/>
        </w:rPr>
      </w:pPr>
      <w:proofErr w:type="gramStart"/>
      <w:r w:rsidRPr="00A1747E">
        <w:rPr>
          <w:rFonts w:ascii="Times New Roman" w:hAnsi="Times New Roman" w:cs="Times New Roman"/>
          <w:sz w:val="24"/>
          <w:szCs w:val="24"/>
        </w:rPr>
        <w:t>(наименование органа местного самоуправления, осуществляющего</w:t>
      </w:r>
      <w:proofErr w:type="gramEnd"/>
    </w:p>
    <w:p w:rsidR="00AB08D3" w:rsidRPr="00A1747E" w:rsidRDefault="00AB08D3" w:rsidP="00AB08D3">
      <w:pPr>
        <w:pStyle w:val="ConsPlusNonformat"/>
        <w:jc w:val="center"/>
        <w:rPr>
          <w:rFonts w:ascii="Times New Roman" w:hAnsi="Times New Roman" w:cs="Times New Roman"/>
          <w:sz w:val="24"/>
          <w:szCs w:val="24"/>
        </w:rPr>
      </w:pPr>
      <w:r w:rsidRPr="00A1747E">
        <w:rPr>
          <w:rFonts w:ascii="Times New Roman" w:hAnsi="Times New Roman" w:cs="Times New Roman"/>
          <w:sz w:val="24"/>
          <w:szCs w:val="24"/>
        </w:rPr>
        <w:t>ведение учета)</w:t>
      </w:r>
    </w:p>
    <w:p w:rsidR="00AB08D3" w:rsidRPr="00A1747E" w:rsidRDefault="00AB08D3" w:rsidP="00AB08D3">
      <w:pPr>
        <w:pStyle w:val="ConsPlusNonformat"/>
        <w:jc w:val="both"/>
        <w:rPr>
          <w:rFonts w:ascii="Times New Roman" w:hAnsi="Times New Roman" w:cs="Times New Roman"/>
          <w:sz w:val="24"/>
          <w:szCs w:val="24"/>
        </w:rPr>
      </w:pPr>
    </w:p>
    <w:p w:rsidR="00AB08D3" w:rsidRPr="00A1747E" w:rsidRDefault="00AB08D3" w:rsidP="00AB08D3">
      <w:pPr>
        <w:pStyle w:val="ConsPlusNonformat"/>
        <w:jc w:val="both"/>
        <w:rPr>
          <w:rFonts w:ascii="Times New Roman" w:hAnsi="Times New Roman" w:cs="Times New Roman"/>
          <w:sz w:val="24"/>
          <w:szCs w:val="24"/>
        </w:rPr>
      </w:pPr>
      <w:proofErr w:type="gramStart"/>
      <w:r w:rsidRPr="00A1747E">
        <w:rPr>
          <w:rFonts w:ascii="Times New Roman" w:hAnsi="Times New Roman" w:cs="Times New Roman"/>
          <w:sz w:val="24"/>
          <w:szCs w:val="24"/>
        </w:rPr>
        <w:t>Начата</w:t>
      </w:r>
      <w:proofErr w:type="gramEnd"/>
      <w:r w:rsidRPr="00A1747E">
        <w:rPr>
          <w:rFonts w:ascii="Times New Roman" w:hAnsi="Times New Roman" w:cs="Times New Roman"/>
          <w:sz w:val="24"/>
          <w:szCs w:val="24"/>
        </w:rPr>
        <w:t xml:space="preserve"> _______________________ 20_____ г.</w:t>
      </w:r>
    </w:p>
    <w:p w:rsidR="00AB08D3" w:rsidRPr="00A1747E" w:rsidRDefault="00AB08D3" w:rsidP="00AB08D3">
      <w:pPr>
        <w:pStyle w:val="ConsPlusNonformat"/>
        <w:jc w:val="both"/>
        <w:rPr>
          <w:rFonts w:ascii="Times New Roman" w:hAnsi="Times New Roman" w:cs="Times New Roman"/>
          <w:sz w:val="24"/>
          <w:szCs w:val="24"/>
        </w:rPr>
      </w:pPr>
      <w:proofErr w:type="gramStart"/>
      <w:r w:rsidRPr="00A1747E">
        <w:rPr>
          <w:rFonts w:ascii="Times New Roman" w:hAnsi="Times New Roman" w:cs="Times New Roman"/>
          <w:sz w:val="24"/>
          <w:szCs w:val="24"/>
        </w:rPr>
        <w:t>Окончена</w:t>
      </w:r>
      <w:proofErr w:type="gramEnd"/>
      <w:r w:rsidRPr="00A1747E">
        <w:rPr>
          <w:rFonts w:ascii="Times New Roman" w:hAnsi="Times New Roman" w:cs="Times New Roman"/>
          <w:sz w:val="24"/>
          <w:szCs w:val="24"/>
        </w:rPr>
        <w:t xml:space="preserve"> _____________________ 20_____ г.</w:t>
      </w:r>
    </w:p>
    <w:p w:rsidR="00AB08D3" w:rsidRPr="00A1747E" w:rsidRDefault="00AB08D3" w:rsidP="00AB08D3">
      <w:pPr>
        <w:widowControl w:val="0"/>
        <w:autoSpaceDE w:val="0"/>
        <w:autoSpaceDN w:val="0"/>
        <w:adjustRightInd w:val="0"/>
        <w:ind w:firstLine="540"/>
        <w:jc w:val="both"/>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500"/>
        <w:gridCol w:w="1000"/>
        <w:gridCol w:w="1200"/>
        <w:gridCol w:w="1000"/>
        <w:gridCol w:w="800"/>
        <w:gridCol w:w="1100"/>
        <w:gridCol w:w="1200"/>
        <w:gridCol w:w="1000"/>
        <w:gridCol w:w="1200"/>
        <w:gridCol w:w="1100"/>
        <w:gridCol w:w="1100"/>
        <w:gridCol w:w="991"/>
        <w:gridCol w:w="1669"/>
      </w:tblGrid>
      <w:tr w:rsidR="00AB08D3" w:rsidRPr="00A1747E" w:rsidTr="000B3A73">
        <w:trPr>
          <w:trHeight w:val="1920"/>
          <w:tblCellSpacing w:w="5" w:type="nil"/>
        </w:trPr>
        <w:tc>
          <w:tcPr>
            <w:tcW w:w="500" w:type="dxa"/>
            <w:tcBorders>
              <w:top w:val="single" w:sz="4" w:space="0" w:color="auto"/>
              <w:left w:val="single" w:sz="4" w:space="0" w:color="auto"/>
              <w:bottom w:val="single" w:sz="4" w:space="0" w:color="auto"/>
              <w:right w:val="single" w:sz="4" w:space="0" w:color="auto"/>
            </w:tcBorders>
          </w:tcPr>
          <w:p w:rsidR="00AB08D3" w:rsidRPr="00A1747E" w:rsidRDefault="00AB08D3" w:rsidP="00281E60">
            <w:pPr>
              <w:pStyle w:val="ConsPlusCell"/>
              <w:jc w:val="both"/>
            </w:pPr>
            <w:r w:rsidRPr="00A1747E">
              <w:t xml:space="preserve"> N </w:t>
            </w:r>
            <w:r w:rsidRPr="00A1747E">
              <w:br/>
            </w:r>
            <w:proofErr w:type="gramStart"/>
            <w:r w:rsidRPr="00A1747E">
              <w:t>п</w:t>
            </w:r>
            <w:proofErr w:type="gramEnd"/>
            <w:r w:rsidRPr="00A1747E">
              <w:t>/п</w:t>
            </w:r>
          </w:p>
        </w:tc>
        <w:tc>
          <w:tcPr>
            <w:tcW w:w="1000" w:type="dxa"/>
            <w:tcBorders>
              <w:top w:val="single" w:sz="4" w:space="0" w:color="auto"/>
              <w:left w:val="single" w:sz="4" w:space="0" w:color="auto"/>
              <w:bottom w:val="single" w:sz="4" w:space="0" w:color="auto"/>
              <w:right w:val="single" w:sz="4" w:space="0" w:color="auto"/>
            </w:tcBorders>
          </w:tcPr>
          <w:p w:rsidR="00AB08D3" w:rsidRPr="000B3A73" w:rsidRDefault="00AB08D3" w:rsidP="00281E60">
            <w:pPr>
              <w:pStyle w:val="ConsPlusCell"/>
              <w:jc w:val="both"/>
            </w:pPr>
            <w:r w:rsidRPr="000B3A73">
              <w:t>Фамилия,</w:t>
            </w:r>
            <w:r w:rsidRPr="000B3A73">
              <w:br/>
              <w:t xml:space="preserve">  имя,  </w:t>
            </w:r>
            <w:r w:rsidRPr="000B3A73">
              <w:br/>
              <w:t>отчество</w:t>
            </w:r>
          </w:p>
        </w:tc>
        <w:tc>
          <w:tcPr>
            <w:tcW w:w="1200" w:type="dxa"/>
            <w:tcBorders>
              <w:top w:val="single" w:sz="4" w:space="0" w:color="auto"/>
              <w:left w:val="single" w:sz="4" w:space="0" w:color="auto"/>
              <w:bottom w:val="single" w:sz="4" w:space="0" w:color="auto"/>
              <w:right w:val="single" w:sz="4" w:space="0" w:color="auto"/>
            </w:tcBorders>
          </w:tcPr>
          <w:p w:rsidR="00AB08D3" w:rsidRPr="000B3A73" w:rsidRDefault="00AB08D3" w:rsidP="00281E60">
            <w:pPr>
              <w:pStyle w:val="ConsPlusCell"/>
              <w:jc w:val="both"/>
            </w:pPr>
            <w:r w:rsidRPr="000B3A73">
              <w:t xml:space="preserve">Состав    </w:t>
            </w:r>
            <w:r w:rsidRPr="000B3A73">
              <w:br/>
              <w:t xml:space="preserve">семьи     </w:t>
            </w:r>
            <w:r w:rsidRPr="000B3A73">
              <w:br/>
              <w:t xml:space="preserve">(фамилия, </w:t>
            </w:r>
            <w:r w:rsidRPr="000B3A73">
              <w:br/>
              <w:t xml:space="preserve">имя,      </w:t>
            </w:r>
            <w:r w:rsidRPr="000B3A73">
              <w:br/>
              <w:t xml:space="preserve">отчество, </w:t>
            </w:r>
            <w:r w:rsidRPr="000B3A73">
              <w:br/>
              <w:t>родстве</w:t>
            </w:r>
            <w:proofErr w:type="gramStart"/>
            <w:r w:rsidRPr="000B3A73">
              <w:t>н-</w:t>
            </w:r>
            <w:proofErr w:type="gramEnd"/>
            <w:r w:rsidRPr="000B3A73">
              <w:t xml:space="preserve"> </w:t>
            </w:r>
            <w:r w:rsidRPr="000B3A73">
              <w:br/>
            </w:r>
            <w:proofErr w:type="spellStart"/>
            <w:r w:rsidRPr="000B3A73">
              <w:t>ные</w:t>
            </w:r>
            <w:proofErr w:type="spellEnd"/>
            <w:r w:rsidRPr="000B3A73">
              <w:t xml:space="preserve"> </w:t>
            </w:r>
            <w:proofErr w:type="spellStart"/>
            <w:r w:rsidRPr="000B3A73">
              <w:t>отно</w:t>
            </w:r>
            <w:proofErr w:type="spellEnd"/>
            <w:r w:rsidRPr="000B3A73">
              <w:t xml:space="preserve">- </w:t>
            </w:r>
            <w:r w:rsidRPr="000B3A73">
              <w:br/>
            </w:r>
            <w:proofErr w:type="spellStart"/>
            <w:r w:rsidRPr="000B3A73">
              <w:t>шения</w:t>
            </w:r>
            <w:proofErr w:type="spellEnd"/>
            <w:r w:rsidRPr="000B3A73">
              <w:t xml:space="preserve">,    </w:t>
            </w:r>
            <w:r w:rsidRPr="000B3A73">
              <w:br/>
              <w:t xml:space="preserve">с какого  </w:t>
            </w:r>
            <w:r w:rsidRPr="000B3A73">
              <w:br/>
              <w:t xml:space="preserve">времени   </w:t>
            </w:r>
            <w:r w:rsidRPr="000B3A73">
              <w:br/>
              <w:t>проживает)</w:t>
            </w:r>
          </w:p>
        </w:tc>
        <w:tc>
          <w:tcPr>
            <w:tcW w:w="1000" w:type="dxa"/>
            <w:tcBorders>
              <w:top w:val="single" w:sz="4" w:space="0" w:color="auto"/>
              <w:left w:val="single" w:sz="4" w:space="0" w:color="auto"/>
              <w:bottom w:val="single" w:sz="4" w:space="0" w:color="auto"/>
              <w:right w:val="single" w:sz="4" w:space="0" w:color="auto"/>
            </w:tcBorders>
          </w:tcPr>
          <w:p w:rsidR="00AB08D3" w:rsidRPr="000B3A73" w:rsidRDefault="00AB08D3" w:rsidP="00281E60">
            <w:pPr>
              <w:pStyle w:val="ConsPlusCell"/>
              <w:jc w:val="both"/>
            </w:pPr>
            <w:r w:rsidRPr="000B3A73">
              <w:t>Паспорта</w:t>
            </w:r>
            <w:r w:rsidRPr="000B3A73">
              <w:br/>
              <w:t xml:space="preserve">всех    </w:t>
            </w:r>
            <w:r w:rsidRPr="000B3A73">
              <w:br/>
              <w:t xml:space="preserve">членов  </w:t>
            </w:r>
            <w:r w:rsidRPr="000B3A73">
              <w:br/>
              <w:t xml:space="preserve">семьи - </w:t>
            </w:r>
            <w:r w:rsidRPr="000B3A73">
              <w:br/>
              <w:t xml:space="preserve">граждан </w:t>
            </w:r>
            <w:r w:rsidRPr="000B3A73">
              <w:br/>
              <w:t>Росси</w:t>
            </w:r>
            <w:proofErr w:type="gramStart"/>
            <w:r w:rsidRPr="000B3A73">
              <w:t>й-</w:t>
            </w:r>
            <w:proofErr w:type="gramEnd"/>
            <w:r w:rsidRPr="000B3A73">
              <w:t xml:space="preserve"> </w:t>
            </w:r>
            <w:r w:rsidRPr="000B3A73">
              <w:br/>
            </w:r>
            <w:proofErr w:type="spellStart"/>
            <w:r w:rsidRPr="000B3A73">
              <w:t>ской</w:t>
            </w:r>
            <w:proofErr w:type="spellEnd"/>
            <w:r w:rsidRPr="000B3A73">
              <w:t xml:space="preserve">    </w:t>
            </w:r>
            <w:r w:rsidRPr="000B3A73">
              <w:br/>
            </w:r>
            <w:proofErr w:type="spellStart"/>
            <w:r w:rsidRPr="000B3A73">
              <w:t>Федера</w:t>
            </w:r>
            <w:proofErr w:type="spellEnd"/>
            <w:r w:rsidRPr="000B3A73">
              <w:t xml:space="preserve">- </w:t>
            </w:r>
            <w:r w:rsidRPr="000B3A73">
              <w:br/>
            </w:r>
            <w:proofErr w:type="spellStart"/>
            <w:r w:rsidRPr="000B3A73">
              <w:t>ции</w:t>
            </w:r>
            <w:proofErr w:type="spellEnd"/>
            <w:r w:rsidRPr="000B3A73">
              <w:t xml:space="preserve">     </w:t>
            </w:r>
          </w:p>
        </w:tc>
        <w:tc>
          <w:tcPr>
            <w:tcW w:w="800" w:type="dxa"/>
            <w:tcBorders>
              <w:top w:val="single" w:sz="4" w:space="0" w:color="auto"/>
              <w:left w:val="single" w:sz="4" w:space="0" w:color="auto"/>
              <w:bottom w:val="single" w:sz="4" w:space="0" w:color="auto"/>
              <w:right w:val="single" w:sz="4" w:space="0" w:color="auto"/>
            </w:tcBorders>
          </w:tcPr>
          <w:p w:rsidR="00AB08D3" w:rsidRPr="000B3A73" w:rsidRDefault="00AB08D3" w:rsidP="00281E60">
            <w:pPr>
              <w:pStyle w:val="ConsPlusCell"/>
              <w:jc w:val="both"/>
            </w:pPr>
            <w:r w:rsidRPr="000B3A73">
              <w:t xml:space="preserve">Даты  </w:t>
            </w:r>
            <w:r w:rsidRPr="000B3A73">
              <w:br/>
              <w:t>ро</w:t>
            </w:r>
            <w:proofErr w:type="gramStart"/>
            <w:r w:rsidRPr="000B3A73">
              <w:t>ж-</w:t>
            </w:r>
            <w:proofErr w:type="gramEnd"/>
            <w:r w:rsidRPr="000B3A73">
              <w:t xml:space="preserve">  </w:t>
            </w:r>
            <w:r w:rsidRPr="000B3A73">
              <w:br/>
            </w:r>
            <w:proofErr w:type="spellStart"/>
            <w:r w:rsidRPr="000B3A73">
              <w:t>дения</w:t>
            </w:r>
            <w:proofErr w:type="spellEnd"/>
            <w:r w:rsidRPr="000B3A73">
              <w:t xml:space="preserve"> </w:t>
            </w:r>
            <w:r w:rsidRPr="000B3A73">
              <w:br/>
              <w:t xml:space="preserve">всех  </w:t>
            </w:r>
            <w:r w:rsidRPr="000B3A73">
              <w:br/>
              <w:t>членов</w:t>
            </w:r>
            <w:r w:rsidRPr="000B3A73">
              <w:br/>
              <w:t xml:space="preserve">семьи </w:t>
            </w:r>
          </w:p>
        </w:tc>
        <w:tc>
          <w:tcPr>
            <w:tcW w:w="1100" w:type="dxa"/>
            <w:tcBorders>
              <w:top w:val="single" w:sz="4" w:space="0" w:color="auto"/>
              <w:left w:val="single" w:sz="4" w:space="0" w:color="auto"/>
              <w:bottom w:val="single" w:sz="4" w:space="0" w:color="auto"/>
              <w:right w:val="single" w:sz="4" w:space="0" w:color="auto"/>
            </w:tcBorders>
          </w:tcPr>
          <w:p w:rsidR="00AB08D3" w:rsidRPr="000B3A73" w:rsidRDefault="00AB08D3" w:rsidP="00281E60">
            <w:pPr>
              <w:pStyle w:val="ConsPlusCell"/>
              <w:jc w:val="both"/>
            </w:pPr>
            <w:r w:rsidRPr="000B3A73">
              <w:t xml:space="preserve">Адрес    </w:t>
            </w:r>
            <w:r w:rsidRPr="000B3A73">
              <w:br/>
              <w:t xml:space="preserve">места </w:t>
            </w:r>
            <w:proofErr w:type="spellStart"/>
            <w:r w:rsidRPr="000B3A73">
              <w:t>ж</w:t>
            </w:r>
            <w:proofErr w:type="gramStart"/>
            <w:r w:rsidRPr="000B3A73">
              <w:t>и</w:t>
            </w:r>
            <w:proofErr w:type="spellEnd"/>
            <w:r w:rsidRPr="000B3A73">
              <w:t>-</w:t>
            </w:r>
            <w:proofErr w:type="gramEnd"/>
            <w:r w:rsidRPr="000B3A73">
              <w:br/>
            </w:r>
            <w:proofErr w:type="spellStart"/>
            <w:r w:rsidRPr="000B3A73">
              <w:t>тельства</w:t>
            </w:r>
            <w:proofErr w:type="spellEnd"/>
            <w:r w:rsidRPr="000B3A73">
              <w:t>,</w:t>
            </w:r>
            <w:r w:rsidRPr="000B3A73">
              <w:br/>
              <w:t xml:space="preserve">статус   </w:t>
            </w:r>
            <w:r w:rsidRPr="000B3A73">
              <w:br/>
              <w:t>помещения</w:t>
            </w:r>
            <w:r w:rsidRPr="000B3A73">
              <w:br/>
              <w:t>и краткая</w:t>
            </w:r>
            <w:r w:rsidRPr="000B3A73">
              <w:br/>
            </w:r>
            <w:proofErr w:type="spellStart"/>
            <w:r w:rsidRPr="000B3A73">
              <w:t>характе</w:t>
            </w:r>
            <w:proofErr w:type="spellEnd"/>
            <w:r w:rsidRPr="000B3A73">
              <w:t xml:space="preserve">- </w:t>
            </w:r>
            <w:r w:rsidRPr="000B3A73">
              <w:br/>
            </w:r>
            <w:proofErr w:type="spellStart"/>
            <w:r w:rsidRPr="000B3A73">
              <w:t>ристика</w:t>
            </w:r>
            <w:proofErr w:type="spellEnd"/>
            <w:r w:rsidRPr="000B3A73">
              <w:t xml:space="preserve">  </w:t>
            </w:r>
            <w:r w:rsidRPr="000B3A73">
              <w:br/>
              <w:t xml:space="preserve">жилья    </w:t>
            </w:r>
          </w:p>
        </w:tc>
        <w:tc>
          <w:tcPr>
            <w:tcW w:w="1200" w:type="dxa"/>
            <w:tcBorders>
              <w:top w:val="single" w:sz="4" w:space="0" w:color="auto"/>
              <w:left w:val="single" w:sz="4" w:space="0" w:color="auto"/>
              <w:bottom w:val="single" w:sz="4" w:space="0" w:color="auto"/>
              <w:right w:val="single" w:sz="4" w:space="0" w:color="auto"/>
            </w:tcBorders>
          </w:tcPr>
          <w:p w:rsidR="00AB08D3" w:rsidRPr="000B3A73" w:rsidRDefault="00AB08D3" w:rsidP="00281E60">
            <w:pPr>
              <w:pStyle w:val="ConsPlusCell"/>
              <w:jc w:val="both"/>
            </w:pPr>
            <w:r w:rsidRPr="000B3A73">
              <w:t xml:space="preserve">Дата      </w:t>
            </w:r>
            <w:r w:rsidRPr="000B3A73">
              <w:br/>
              <w:t>постановки</w:t>
            </w:r>
            <w:r w:rsidRPr="000B3A73">
              <w:br/>
              <w:t xml:space="preserve">на учет   </w:t>
            </w:r>
            <w:r w:rsidRPr="000B3A73">
              <w:br/>
              <w:t>(реквизиты</w:t>
            </w:r>
            <w:r w:rsidRPr="000B3A73">
              <w:br/>
              <w:t xml:space="preserve">решения   </w:t>
            </w:r>
            <w:r w:rsidRPr="000B3A73">
              <w:br/>
              <w:t xml:space="preserve">органа    </w:t>
            </w:r>
            <w:r w:rsidRPr="000B3A73">
              <w:br/>
              <w:t xml:space="preserve">местного  </w:t>
            </w:r>
            <w:r w:rsidRPr="000B3A73">
              <w:br/>
            </w:r>
            <w:proofErr w:type="spellStart"/>
            <w:r w:rsidRPr="000B3A73">
              <w:t>самоупра</w:t>
            </w:r>
            <w:proofErr w:type="gramStart"/>
            <w:r w:rsidRPr="000B3A73">
              <w:t>в</w:t>
            </w:r>
            <w:proofErr w:type="spellEnd"/>
            <w:r w:rsidRPr="000B3A73">
              <w:t>-</w:t>
            </w:r>
            <w:proofErr w:type="gramEnd"/>
            <w:r w:rsidRPr="000B3A73">
              <w:br/>
            </w:r>
            <w:proofErr w:type="spellStart"/>
            <w:r w:rsidRPr="000B3A73">
              <w:t>ления</w:t>
            </w:r>
            <w:proofErr w:type="spellEnd"/>
            <w:r w:rsidRPr="000B3A73">
              <w:t xml:space="preserve">)    </w:t>
            </w:r>
            <w:r w:rsidRPr="000B3A73">
              <w:br/>
              <w:t xml:space="preserve">и N дела  </w:t>
            </w:r>
          </w:p>
        </w:tc>
        <w:tc>
          <w:tcPr>
            <w:tcW w:w="1000" w:type="dxa"/>
            <w:tcBorders>
              <w:top w:val="single" w:sz="4" w:space="0" w:color="auto"/>
              <w:left w:val="single" w:sz="4" w:space="0" w:color="auto"/>
              <w:bottom w:val="single" w:sz="4" w:space="0" w:color="auto"/>
              <w:right w:val="single" w:sz="4" w:space="0" w:color="auto"/>
            </w:tcBorders>
          </w:tcPr>
          <w:p w:rsidR="00AB08D3" w:rsidRPr="000B3A73" w:rsidRDefault="00AB08D3" w:rsidP="00281E60">
            <w:pPr>
              <w:pStyle w:val="ConsPlusCell"/>
              <w:jc w:val="both"/>
            </w:pPr>
            <w:r w:rsidRPr="000B3A73">
              <w:t xml:space="preserve">Включен </w:t>
            </w:r>
            <w:r w:rsidRPr="000B3A73">
              <w:br/>
              <w:t>в список</w:t>
            </w:r>
            <w:r w:rsidRPr="000B3A73">
              <w:br/>
              <w:t>(</w:t>
            </w:r>
            <w:proofErr w:type="spellStart"/>
            <w:r w:rsidRPr="000B3A73">
              <w:t>катег</w:t>
            </w:r>
            <w:proofErr w:type="gramStart"/>
            <w:r w:rsidRPr="000B3A73">
              <w:t>о</w:t>
            </w:r>
            <w:proofErr w:type="spellEnd"/>
            <w:r w:rsidRPr="000B3A73">
              <w:t>-</w:t>
            </w:r>
            <w:proofErr w:type="gramEnd"/>
            <w:r w:rsidRPr="000B3A73">
              <w:br/>
            </w:r>
            <w:proofErr w:type="spellStart"/>
            <w:r w:rsidRPr="000B3A73">
              <w:t>рия</w:t>
            </w:r>
            <w:proofErr w:type="spellEnd"/>
            <w:r w:rsidRPr="000B3A73">
              <w:t xml:space="preserve">),   </w:t>
            </w:r>
            <w:r w:rsidRPr="000B3A73">
              <w:br/>
              <w:t xml:space="preserve">номер   </w:t>
            </w:r>
            <w:r w:rsidRPr="000B3A73">
              <w:br/>
              <w:t xml:space="preserve">очереди </w:t>
            </w:r>
          </w:p>
        </w:tc>
        <w:tc>
          <w:tcPr>
            <w:tcW w:w="1200" w:type="dxa"/>
            <w:tcBorders>
              <w:top w:val="single" w:sz="4" w:space="0" w:color="auto"/>
              <w:left w:val="single" w:sz="4" w:space="0" w:color="auto"/>
              <w:bottom w:val="single" w:sz="4" w:space="0" w:color="auto"/>
              <w:right w:val="single" w:sz="4" w:space="0" w:color="auto"/>
            </w:tcBorders>
          </w:tcPr>
          <w:p w:rsidR="00AB08D3" w:rsidRPr="000B3A73" w:rsidRDefault="00AB08D3" w:rsidP="00281E60">
            <w:pPr>
              <w:pStyle w:val="ConsPlusCell"/>
              <w:jc w:val="both"/>
            </w:pPr>
            <w:r w:rsidRPr="000B3A73">
              <w:t xml:space="preserve">Реквизиты </w:t>
            </w:r>
            <w:r w:rsidRPr="000B3A73">
              <w:br/>
              <w:t>документа,</w:t>
            </w:r>
            <w:r w:rsidRPr="000B3A73">
              <w:br/>
            </w:r>
            <w:proofErr w:type="spellStart"/>
            <w:r w:rsidRPr="000B3A73">
              <w:t>подтве</w:t>
            </w:r>
            <w:proofErr w:type="gramStart"/>
            <w:r w:rsidRPr="000B3A73">
              <w:t>р</w:t>
            </w:r>
            <w:proofErr w:type="spellEnd"/>
            <w:r w:rsidRPr="000B3A73">
              <w:t>-</w:t>
            </w:r>
            <w:proofErr w:type="gramEnd"/>
            <w:r w:rsidRPr="000B3A73">
              <w:t xml:space="preserve">  </w:t>
            </w:r>
            <w:r w:rsidRPr="000B3A73">
              <w:br/>
            </w:r>
            <w:proofErr w:type="spellStart"/>
            <w:r w:rsidRPr="000B3A73">
              <w:t>ждающего</w:t>
            </w:r>
            <w:proofErr w:type="spellEnd"/>
            <w:r w:rsidRPr="000B3A73">
              <w:t xml:space="preserve">  </w:t>
            </w:r>
            <w:r w:rsidRPr="000B3A73">
              <w:br/>
              <w:t xml:space="preserve">отнесение </w:t>
            </w:r>
            <w:r w:rsidRPr="000B3A73">
              <w:br/>
              <w:t>гражданина</w:t>
            </w:r>
            <w:r w:rsidRPr="000B3A73">
              <w:br/>
              <w:t xml:space="preserve">к </w:t>
            </w:r>
            <w:proofErr w:type="spellStart"/>
            <w:r w:rsidRPr="000B3A73">
              <w:t>соответ</w:t>
            </w:r>
            <w:proofErr w:type="spellEnd"/>
            <w:r w:rsidRPr="000B3A73">
              <w:t>-</w:t>
            </w:r>
            <w:r w:rsidRPr="000B3A73">
              <w:br/>
            </w:r>
            <w:proofErr w:type="spellStart"/>
            <w:r w:rsidRPr="000B3A73">
              <w:t>ствующей</w:t>
            </w:r>
            <w:proofErr w:type="spellEnd"/>
            <w:r w:rsidRPr="000B3A73">
              <w:t xml:space="preserve">  </w:t>
            </w:r>
            <w:r w:rsidRPr="000B3A73">
              <w:br/>
              <w:t xml:space="preserve">категории </w:t>
            </w:r>
          </w:p>
        </w:tc>
        <w:tc>
          <w:tcPr>
            <w:tcW w:w="1100" w:type="dxa"/>
            <w:tcBorders>
              <w:top w:val="single" w:sz="4" w:space="0" w:color="auto"/>
              <w:left w:val="single" w:sz="4" w:space="0" w:color="auto"/>
              <w:bottom w:val="single" w:sz="4" w:space="0" w:color="auto"/>
              <w:right w:val="single" w:sz="4" w:space="0" w:color="auto"/>
            </w:tcBorders>
          </w:tcPr>
          <w:p w:rsidR="00AB08D3" w:rsidRPr="000B3A73" w:rsidRDefault="00AB08D3" w:rsidP="00281E60">
            <w:pPr>
              <w:pStyle w:val="ConsPlusCell"/>
              <w:jc w:val="both"/>
            </w:pPr>
            <w:r w:rsidRPr="000B3A73">
              <w:t>Страховой</w:t>
            </w:r>
            <w:r w:rsidRPr="000B3A73">
              <w:br/>
              <w:t xml:space="preserve">N </w:t>
            </w:r>
            <w:proofErr w:type="spellStart"/>
            <w:r w:rsidRPr="000B3A73">
              <w:t>индив</w:t>
            </w:r>
            <w:proofErr w:type="gramStart"/>
            <w:r w:rsidRPr="000B3A73">
              <w:t>и</w:t>
            </w:r>
            <w:proofErr w:type="spellEnd"/>
            <w:r w:rsidRPr="000B3A73">
              <w:t>-</w:t>
            </w:r>
            <w:proofErr w:type="gramEnd"/>
            <w:r w:rsidRPr="000B3A73">
              <w:br/>
              <w:t>дуального</w:t>
            </w:r>
            <w:r w:rsidRPr="000B3A73">
              <w:br/>
              <w:t xml:space="preserve">лицевого </w:t>
            </w:r>
            <w:r w:rsidRPr="000B3A73">
              <w:br/>
              <w:t xml:space="preserve">счета в  </w:t>
            </w:r>
            <w:r w:rsidRPr="000B3A73">
              <w:br/>
              <w:t xml:space="preserve">системе  </w:t>
            </w:r>
            <w:r w:rsidRPr="000B3A73">
              <w:br/>
            </w:r>
            <w:proofErr w:type="spellStart"/>
            <w:r w:rsidRPr="000B3A73">
              <w:t>обяза</w:t>
            </w:r>
            <w:proofErr w:type="spellEnd"/>
            <w:r w:rsidRPr="000B3A73">
              <w:t xml:space="preserve">-   </w:t>
            </w:r>
            <w:r w:rsidRPr="000B3A73">
              <w:br/>
              <w:t xml:space="preserve">тельного </w:t>
            </w:r>
            <w:r w:rsidRPr="000B3A73">
              <w:br/>
              <w:t xml:space="preserve">пенсион- </w:t>
            </w:r>
            <w:r w:rsidRPr="000B3A73">
              <w:br/>
            </w:r>
            <w:proofErr w:type="spellStart"/>
            <w:r w:rsidRPr="000B3A73">
              <w:t>ного</w:t>
            </w:r>
            <w:proofErr w:type="spellEnd"/>
            <w:r w:rsidRPr="000B3A73">
              <w:t xml:space="preserve">     </w:t>
            </w:r>
            <w:r w:rsidRPr="000B3A73">
              <w:br/>
            </w:r>
            <w:proofErr w:type="spellStart"/>
            <w:r w:rsidRPr="000B3A73">
              <w:t>страхова</w:t>
            </w:r>
            <w:proofErr w:type="spellEnd"/>
            <w:r w:rsidRPr="000B3A73">
              <w:t>-</w:t>
            </w:r>
            <w:r w:rsidRPr="000B3A73">
              <w:br/>
            </w:r>
            <w:proofErr w:type="spellStart"/>
            <w:r w:rsidRPr="000B3A73">
              <w:t>ния</w:t>
            </w:r>
            <w:proofErr w:type="spellEnd"/>
            <w:r w:rsidRPr="000B3A73">
              <w:t xml:space="preserve">      </w:t>
            </w:r>
          </w:p>
        </w:tc>
        <w:tc>
          <w:tcPr>
            <w:tcW w:w="1100" w:type="dxa"/>
            <w:tcBorders>
              <w:top w:val="single" w:sz="4" w:space="0" w:color="auto"/>
              <w:left w:val="single" w:sz="4" w:space="0" w:color="auto"/>
              <w:bottom w:val="single" w:sz="4" w:space="0" w:color="auto"/>
              <w:right w:val="single" w:sz="4" w:space="0" w:color="auto"/>
            </w:tcBorders>
          </w:tcPr>
          <w:p w:rsidR="00AB08D3" w:rsidRPr="000B3A73" w:rsidRDefault="00AB08D3" w:rsidP="00281E60">
            <w:pPr>
              <w:pStyle w:val="ConsPlusCell"/>
              <w:jc w:val="both"/>
            </w:pPr>
            <w:r w:rsidRPr="000B3A73">
              <w:t>Реквизиты</w:t>
            </w:r>
            <w:r w:rsidRPr="000B3A73">
              <w:br/>
              <w:t xml:space="preserve">решения  </w:t>
            </w:r>
            <w:r w:rsidRPr="000B3A73">
              <w:br/>
              <w:t xml:space="preserve">об </w:t>
            </w:r>
            <w:proofErr w:type="spellStart"/>
            <w:r w:rsidRPr="000B3A73">
              <w:t>обе</w:t>
            </w:r>
            <w:proofErr w:type="gramStart"/>
            <w:r w:rsidRPr="000B3A73">
              <w:t>с</w:t>
            </w:r>
            <w:proofErr w:type="spellEnd"/>
            <w:r w:rsidRPr="000B3A73">
              <w:t>-</w:t>
            </w:r>
            <w:proofErr w:type="gramEnd"/>
            <w:r w:rsidRPr="000B3A73">
              <w:t xml:space="preserve"> </w:t>
            </w:r>
            <w:r w:rsidRPr="000B3A73">
              <w:br/>
              <w:t xml:space="preserve">печении  </w:t>
            </w:r>
            <w:r w:rsidRPr="000B3A73">
              <w:br/>
              <w:t xml:space="preserve">жилой    </w:t>
            </w:r>
            <w:r w:rsidRPr="000B3A73">
              <w:br/>
              <w:t xml:space="preserve">площадью </w:t>
            </w:r>
          </w:p>
        </w:tc>
        <w:tc>
          <w:tcPr>
            <w:tcW w:w="991" w:type="dxa"/>
            <w:tcBorders>
              <w:top w:val="single" w:sz="4" w:space="0" w:color="auto"/>
              <w:left w:val="single" w:sz="4" w:space="0" w:color="auto"/>
              <w:bottom w:val="single" w:sz="4" w:space="0" w:color="auto"/>
              <w:right w:val="single" w:sz="4" w:space="0" w:color="auto"/>
            </w:tcBorders>
          </w:tcPr>
          <w:p w:rsidR="00AB08D3" w:rsidRPr="000B3A73" w:rsidRDefault="00AB08D3" w:rsidP="00281E60">
            <w:pPr>
              <w:pStyle w:val="ConsPlusCell"/>
              <w:jc w:val="both"/>
            </w:pPr>
            <w:r w:rsidRPr="000B3A73">
              <w:t xml:space="preserve">Номер </w:t>
            </w:r>
            <w:r w:rsidRPr="000B3A73">
              <w:br/>
              <w:t>и дата</w:t>
            </w:r>
            <w:r w:rsidRPr="000B3A73">
              <w:br/>
            </w:r>
            <w:proofErr w:type="spellStart"/>
            <w:r w:rsidRPr="000B3A73">
              <w:t>дог</w:t>
            </w:r>
            <w:proofErr w:type="gramStart"/>
            <w:r w:rsidRPr="000B3A73">
              <w:t>о</w:t>
            </w:r>
            <w:proofErr w:type="spellEnd"/>
            <w:r w:rsidRPr="000B3A73">
              <w:t>-</w:t>
            </w:r>
            <w:proofErr w:type="gramEnd"/>
            <w:r w:rsidRPr="000B3A73">
              <w:t xml:space="preserve"> </w:t>
            </w:r>
            <w:r w:rsidRPr="000B3A73">
              <w:br/>
              <w:t xml:space="preserve">вора  </w:t>
            </w:r>
          </w:p>
        </w:tc>
        <w:tc>
          <w:tcPr>
            <w:tcW w:w="1669" w:type="dxa"/>
            <w:tcBorders>
              <w:top w:val="single" w:sz="4" w:space="0" w:color="auto"/>
              <w:left w:val="single" w:sz="4" w:space="0" w:color="auto"/>
              <w:bottom w:val="single" w:sz="4" w:space="0" w:color="auto"/>
              <w:right w:val="single" w:sz="4" w:space="0" w:color="auto"/>
            </w:tcBorders>
          </w:tcPr>
          <w:p w:rsidR="00AB08D3" w:rsidRPr="000B3A73" w:rsidRDefault="00AB08D3" w:rsidP="00281E60">
            <w:pPr>
              <w:pStyle w:val="ConsPlusCell"/>
              <w:jc w:val="both"/>
            </w:pPr>
            <w:r w:rsidRPr="000B3A73">
              <w:t>Реквизиты</w:t>
            </w:r>
            <w:r w:rsidRPr="000B3A73">
              <w:br/>
              <w:t xml:space="preserve"> решения </w:t>
            </w:r>
            <w:r w:rsidRPr="000B3A73">
              <w:br/>
              <w:t xml:space="preserve">о снятии </w:t>
            </w:r>
            <w:r w:rsidRPr="000B3A73">
              <w:br/>
              <w:t xml:space="preserve"> с учета </w:t>
            </w:r>
          </w:p>
        </w:tc>
      </w:tr>
      <w:tr w:rsidR="00AB08D3" w:rsidRPr="00A1747E" w:rsidTr="000B3A73">
        <w:trPr>
          <w:tblCellSpacing w:w="5" w:type="nil"/>
        </w:trPr>
        <w:tc>
          <w:tcPr>
            <w:tcW w:w="5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r w:rsidRPr="00A1747E">
              <w:t xml:space="preserve"> 1 </w:t>
            </w:r>
          </w:p>
        </w:tc>
        <w:tc>
          <w:tcPr>
            <w:tcW w:w="10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r w:rsidRPr="00A1747E">
              <w:t xml:space="preserve">   2    </w:t>
            </w:r>
          </w:p>
        </w:tc>
        <w:tc>
          <w:tcPr>
            <w:tcW w:w="12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r w:rsidRPr="00A1747E">
              <w:t xml:space="preserve">    3     </w:t>
            </w:r>
          </w:p>
        </w:tc>
        <w:tc>
          <w:tcPr>
            <w:tcW w:w="10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r w:rsidRPr="00A1747E">
              <w:t xml:space="preserve">   4    </w:t>
            </w:r>
          </w:p>
        </w:tc>
        <w:tc>
          <w:tcPr>
            <w:tcW w:w="8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r w:rsidRPr="00A1747E">
              <w:t xml:space="preserve">  5   </w:t>
            </w:r>
          </w:p>
        </w:tc>
        <w:tc>
          <w:tcPr>
            <w:tcW w:w="11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r w:rsidRPr="00A1747E">
              <w:t xml:space="preserve">    6    </w:t>
            </w:r>
          </w:p>
        </w:tc>
        <w:tc>
          <w:tcPr>
            <w:tcW w:w="12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r w:rsidRPr="00A1747E">
              <w:t xml:space="preserve">    7     </w:t>
            </w:r>
          </w:p>
        </w:tc>
        <w:tc>
          <w:tcPr>
            <w:tcW w:w="10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r w:rsidRPr="00A1747E">
              <w:t xml:space="preserve">   8    </w:t>
            </w:r>
          </w:p>
        </w:tc>
        <w:tc>
          <w:tcPr>
            <w:tcW w:w="12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r w:rsidRPr="00A1747E">
              <w:t xml:space="preserve">    9     </w:t>
            </w:r>
          </w:p>
        </w:tc>
        <w:tc>
          <w:tcPr>
            <w:tcW w:w="11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r w:rsidRPr="00A1747E">
              <w:t xml:space="preserve">   10    </w:t>
            </w:r>
          </w:p>
        </w:tc>
        <w:tc>
          <w:tcPr>
            <w:tcW w:w="11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r w:rsidRPr="00A1747E">
              <w:t xml:space="preserve">   11    </w:t>
            </w:r>
          </w:p>
        </w:tc>
        <w:tc>
          <w:tcPr>
            <w:tcW w:w="991"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r w:rsidRPr="00A1747E">
              <w:t xml:space="preserve">  12  </w:t>
            </w:r>
          </w:p>
        </w:tc>
        <w:tc>
          <w:tcPr>
            <w:tcW w:w="1669"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r w:rsidRPr="00A1747E">
              <w:t xml:space="preserve">   13    </w:t>
            </w:r>
          </w:p>
        </w:tc>
      </w:tr>
      <w:tr w:rsidR="00AB08D3" w:rsidRPr="00A1747E" w:rsidTr="000B3A73">
        <w:trPr>
          <w:tblCellSpacing w:w="5" w:type="nil"/>
        </w:trPr>
        <w:tc>
          <w:tcPr>
            <w:tcW w:w="5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0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2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0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8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1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2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0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2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1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1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991"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669"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r>
      <w:tr w:rsidR="00AB08D3" w:rsidRPr="00A1747E" w:rsidTr="000B3A73">
        <w:trPr>
          <w:tblCellSpacing w:w="5" w:type="nil"/>
        </w:trPr>
        <w:tc>
          <w:tcPr>
            <w:tcW w:w="5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0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2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0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8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1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2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0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2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1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1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991"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669"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r>
    </w:tbl>
    <w:p w:rsidR="00AB08D3" w:rsidRPr="00A1747E" w:rsidRDefault="00AB08D3" w:rsidP="00AB08D3">
      <w:pPr>
        <w:widowControl w:val="0"/>
        <w:autoSpaceDE w:val="0"/>
        <w:autoSpaceDN w:val="0"/>
        <w:adjustRightInd w:val="0"/>
        <w:ind w:firstLine="540"/>
        <w:jc w:val="both"/>
      </w:pPr>
      <w:r w:rsidRPr="00A1747E">
        <w:t>Примечания:</w:t>
      </w: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Pr="00A1747E" w:rsidRDefault="00AB08D3" w:rsidP="00AB08D3">
      <w:pPr>
        <w:widowControl w:val="0"/>
        <w:autoSpaceDE w:val="0"/>
        <w:autoSpaceDN w:val="0"/>
        <w:adjustRightInd w:val="0"/>
        <w:ind w:firstLine="540"/>
        <w:jc w:val="both"/>
      </w:pPr>
      <w:r w:rsidRPr="00A1747E">
        <w:t>1. По решению органа местного самоуправления книга выдается отделу по учету и распределению жилой площади или специально назначенному должностному лицу, ведущему учет граждан, нуждающихся в улучшении жилищных условий.</w:t>
      </w:r>
    </w:p>
    <w:p w:rsidR="00AB08D3" w:rsidRPr="00A1747E" w:rsidRDefault="00AB08D3" w:rsidP="00AB08D3">
      <w:pPr>
        <w:widowControl w:val="0"/>
        <w:autoSpaceDE w:val="0"/>
        <w:autoSpaceDN w:val="0"/>
        <w:adjustRightInd w:val="0"/>
        <w:ind w:firstLine="540"/>
        <w:jc w:val="both"/>
      </w:pPr>
      <w:r w:rsidRPr="00A1747E">
        <w:t>2. Книга должна быть пронумерована, прошнурована и скреплена печатью органа местного самоуправления, подписана главой муниципального образования (главой местной администрации) и должностным лицом, на которое возложена ответственность за правильное ведение учета граждан, нуждающихся в улучшении жилищных условий.</w:t>
      </w:r>
    </w:p>
    <w:p w:rsidR="00AB08D3" w:rsidRPr="00A1747E" w:rsidRDefault="00AB08D3" w:rsidP="00AB08D3">
      <w:pPr>
        <w:widowControl w:val="0"/>
        <w:autoSpaceDE w:val="0"/>
        <w:autoSpaceDN w:val="0"/>
        <w:adjustRightInd w:val="0"/>
        <w:ind w:firstLine="540"/>
        <w:jc w:val="both"/>
      </w:pPr>
      <w:r w:rsidRPr="00A1747E">
        <w:t>3. Книга хранится как документ строгой отчетности. В книге не допускаются дописки и исправления. Поправки, а также изменения, вносимые на основании документов, заверяются должностным лицом, на которое возложена ответственность за правильное ведение учета граждан, нуждающихся в улучшении жилищных условий, и скрепляются печатью.</w:t>
      </w:r>
    </w:p>
    <w:p w:rsidR="00AB08D3" w:rsidRDefault="00AB08D3" w:rsidP="00AB08D3">
      <w:pPr>
        <w:widowControl w:val="0"/>
        <w:autoSpaceDE w:val="0"/>
        <w:autoSpaceDN w:val="0"/>
        <w:adjustRightInd w:val="0"/>
        <w:jc w:val="both"/>
        <w:outlineLvl w:val="1"/>
        <w:sectPr w:rsidR="00AB08D3" w:rsidSect="00281E60">
          <w:pgSz w:w="16838" w:h="11906" w:orient="landscape"/>
          <w:pgMar w:top="567" w:right="567" w:bottom="1134" w:left="567" w:header="709" w:footer="709" w:gutter="0"/>
          <w:cols w:space="708"/>
          <w:titlePg/>
          <w:docGrid w:linePitch="360"/>
        </w:sectPr>
      </w:pPr>
    </w:p>
    <w:p w:rsidR="00AB08D3" w:rsidRPr="00A1747E" w:rsidRDefault="00AB08D3" w:rsidP="00AB08D3">
      <w:pPr>
        <w:widowControl w:val="0"/>
        <w:autoSpaceDE w:val="0"/>
        <w:autoSpaceDN w:val="0"/>
        <w:adjustRightInd w:val="0"/>
        <w:ind w:firstLine="540"/>
        <w:jc w:val="both"/>
      </w:pPr>
    </w:p>
    <w:p w:rsidR="00AB08D3" w:rsidRDefault="00AB08D3" w:rsidP="00AB08D3">
      <w:pPr>
        <w:pStyle w:val="ConsPlusTitle"/>
        <w:jc w:val="center"/>
      </w:pPr>
      <w:bookmarkStart w:id="8" w:name="Par667"/>
      <w:bookmarkEnd w:id="8"/>
    </w:p>
    <w:p w:rsidR="00AB08D3" w:rsidRPr="00A1747E" w:rsidRDefault="00AB08D3" w:rsidP="00AB08D3">
      <w:pPr>
        <w:pStyle w:val="ConsPlusTitle"/>
        <w:jc w:val="center"/>
      </w:pPr>
      <w:r w:rsidRPr="00A1747E">
        <w:t>УЧЕТНОЕ ДЕЛО</w:t>
      </w:r>
    </w:p>
    <w:p w:rsidR="00AB08D3" w:rsidRPr="00A1747E" w:rsidRDefault="00AB08D3" w:rsidP="00AB08D3">
      <w:pPr>
        <w:widowControl w:val="0"/>
        <w:autoSpaceDE w:val="0"/>
        <w:autoSpaceDN w:val="0"/>
        <w:adjustRightInd w:val="0"/>
        <w:ind w:firstLine="540"/>
        <w:jc w:val="both"/>
      </w:pPr>
    </w:p>
    <w:p w:rsidR="00AB08D3"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w:t>
      </w:r>
    </w:p>
    <w:p w:rsidR="00AB08D3" w:rsidRPr="00A1747E" w:rsidRDefault="00AB08D3" w:rsidP="00AB08D3">
      <w:pPr>
        <w:pStyle w:val="ConsPlusNonformat"/>
        <w:jc w:val="both"/>
        <w:rPr>
          <w:rFonts w:ascii="Times New Roman" w:hAnsi="Times New Roman" w:cs="Times New Roman"/>
          <w:sz w:val="24"/>
          <w:szCs w:val="24"/>
        </w:rPr>
      </w:pPr>
      <w:r w:rsidRPr="00117294">
        <w:rPr>
          <w:rFonts w:ascii="Times New Roman" w:hAnsi="Times New Roman" w:cs="Times New Roman"/>
          <w:sz w:val="28"/>
          <w:szCs w:val="28"/>
        </w:rPr>
        <w:t>Гражданин</w:t>
      </w:r>
      <w:r w:rsidRPr="00A1747E">
        <w:rPr>
          <w:rFonts w:ascii="Times New Roman" w:hAnsi="Times New Roman" w:cs="Times New Roman"/>
          <w:sz w:val="24"/>
          <w:szCs w:val="24"/>
        </w:rPr>
        <w:t xml:space="preserve"> ____________________________________________________________</w:t>
      </w:r>
      <w:r>
        <w:rPr>
          <w:rFonts w:ascii="Times New Roman" w:hAnsi="Times New Roman" w:cs="Times New Roman"/>
          <w:sz w:val="24"/>
          <w:szCs w:val="24"/>
        </w:rPr>
        <w:t>________</w:t>
      </w:r>
    </w:p>
    <w:p w:rsidR="00AB08D3" w:rsidRPr="00117294" w:rsidRDefault="00AB08D3" w:rsidP="00AB08D3">
      <w:pPr>
        <w:pStyle w:val="ConsPlusNonformat"/>
        <w:jc w:val="both"/>
        <w:rPr>
          <w:rFonts w:ascii="Times New Roman" w:hAnsi="Times New Roman" w:cs="Times New Roman"/>
          <w:sz w:val="28"/>
          <w:szCs w:val="28"/>
        </w:rPr>
      </w:pPr>
      <w:r w:rsidRPr="00117294">
        <w:rPr>
          <w:rFonts w:ascii="Times New Roman" w:hAnsi="Times New Roman" w:cs="Times New Roman"/>
          <w:sz w:val="28"/>
          <w:szCs w:val="28"/>
        </w:rPr>
        <w:t xml:space="preserve">принят на учет </w:t>
      </w:r>
      <w:proofErr w:type="gramStart"/>
      <w:r w:rsidRPr="00117294">
        <w:rPr>
          <w:rFonts w:ascii="Times New Roman" w:hAnsi="Times New Roman" w:cs="Times New Roman"/>
          <w:sz w:val="28"/>
          <w:szCs w:val="28"/>
        </w:rPr>
        <w:t>нуждающихся</w:t>
      </w:r>
      <w:proofErr w:type="gramEnd"/>
      <w:r w:rsidRPr="00117294">
        <w:rPr>
          <w:rFonts w:ascii="Times New Roman" w:hAnsi="Times New Roman" w:cs="Times New Roman"/>
          <w:sz w:val="28"/>
          <w:szCs w:val="28"/>
        </w:rPr>
        <w:t xml:space="preserve">  в предоставлении  жилой площади составом семьи</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___________________________________, </w:t>
      </w:r>
      <w:r w:rsidRPr="00117294">
        <w:rPr>
          <w:rFonts w:ascii="Times New Roman" w:hAnsi="Times New Roman" w:cs="Times New Roman"/>
          <w:sz w:val="28"/>
          <w:szCs w:val="28"/>
        </w:rPr>
        <w:t>отдел _</w:t>
      </w:r>
      <w:r w:rsidRPr="00A1747E">
        <w:rPr>
          <w:rFonts w:ascii="Times New Roman" w:hAnsi="Times New Roman" w:cs="Times New Roman"/>
          <w:sz w:val="24"/>
          <w:szCs w:val="24"/>
        </w:rPr>
        <w:t>______________________________</w:t>
      </w:r>
      <w:r>
        <w:rPr>
          <w:rFonts w:ascii="Times New Roman" w:hAnsi="Times New Roman" w:cs="Times New Roman"/>
          <w:sz w:val="24"/>
          <w:szCs w:val="24"/>
        </w:rPr>
        <w:t>_______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_________</w:t>
      </w:r>
    </w:p>
    <w:p w:rsidR="00E064A6" w:rsidRDefault="00E064A6" w:rsidP="00AB08D3">
      <w:pPr>
        <w:pStyle w:val="ConsPlusNonformat"/>
        <w:jc w:val="both"/>
        <w:rPr>
          <w:rFonts w:ascii="Times New Roman" w:hAnsi="Times New Roman" w:cs="Times New Roman"/>
          <w:sz w:val="28"/>
          <w:szCs w:val="28"/>
        </w:rPr>
      </w:pPr>
    </w:p>
    <w:p w:rsidR="00AB08D3" w:rsidRPr="009555B2" w:rsidRDefault="00AB08D3" w:rsidP="00AB08D3">
      <w:pPr>
        <w:pStyle w:val="ConsPlusNonformat"/>
        <w:jc w:val="both"/>
        <w:rPr>
          <w:rFonts w:ascii="Times New Roman" w:hAnsi="Times New Roman" w:cs="Times New Roman"/>
          <w:sz w:val="28"/>
          <w:szCs w:val="28"/>
        </w:rPr>
      </w:pPr>
      <w:r w:rsidRPr="009555B2">
        <w:rPr>
          <w:rFonts w:ascii="Times New Roman" w:hAnsi="Times New Roman" w:cs="Times New Roman"/>
          <w:sz w:val="28"/>
          <w:szCs w:val="28"/>
        </w:rPr>
        <w:t>Начат</w:t>
      </w:r>
      <w:r>
        <w:rPr>
          <w:rFonts w:ascii="Times New Roman" w:hAnsi="Times New Roman" w:cs="Times New Roman"/>
          <w:sz w:val="28"/>
          <w:szCs w:val="28"/>
        </w:rPr>
        <w:t>о _______________________</w:t>
      </w:r>
      <w:r w:rsidRPr="009555B2">
        <w:rPr>
          <w:rFonts w:ascii="Times New Roman" w:hAnsi="Times New Roman" w:cs="Times New Roman"/>
          <w:sz w:val="28"/>
          <w:szCs w:val="28"/>
        </w:rPr>
        <w:t>, окончено __________________________</w:t>
      </w:r>
      <w:r>
        <w:rPr>
          <w:rFonts w:ascii="Times New Roman" w:hAnsi="Times New Roman" w:cs="Times New Roman"/>
          <w:sz w:val="28"/>
          <w:szCs w:val="28"/>
        </w:rPr>
        <w:t>_____</w:t>
      </w:r>
    </w:p>
    <w:p w:rsidR="00AB08D3" w:rsidRPr="00A1747E" w:rsidRDefault="00AB08D3" w:rsidP="00AB08D3">
      <w:pPr>
        <w:pStyle w:val="ConsPlusNonformat"/>
        <w:jc w:val="both"/>
        <w:rPr>
          <w:rFonts w:ascii="Times New Roman" w:hAnsi="Times New Roman" w:cs="Times New Roman"/>
          <w:sz w:val="24"/>
          <w:szCs w:val="24"/>
        </w:rPr>
      </w:pPr>
    </w:p>
    <w:p w:rsidR="00AB08D3"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w:t>
      </w:r>
    </w:p>
    <w:p w:rsidR="00AB08D3" w:rsidRDefault="00AB08D3" w:rsidP="00AB08D3">
      <w:pPr>
        <w:pStyle w:val="ConsPlusNonformat"/>
        <w:jc w:val="both"/>
        <w:rPr>
          <w:rFonts w:ascii="Times New Roman" w:hAnsi="Times New Roman" w:cs="Times New Roman"/>
          <w:sz w:val="24"/>
          <w:szCs w:val="24"/>
        </w:rPr>
      </w:pPr>
    </w:p>
    <w:p w:rsidR="00AB08D3" w:rsidRPr="009555B2" w:rsidRDefault="00AB08D3" w:rsidP="00B47524">
      <w:pPr>
        <w:pStyle w:val="ConsPlusNonformat"/>
        <w:ind w:firstLine="708"/>
        <w:jc w:val="both"/>
        <w:rPr>
          <w:rFonts w:ascii="Times New Roman" w:hAnsi="Times New Roman" w:cs="Times New Roman"/>
          <w:sz w:val="28"/>
          <w:szCs w:val="28"/>
        </w:rPr>
      </w:pPr>
      <w:r w:rsidRPr="009555B2">
        <w:rPr>
          <w:rFonts w:ascii="Times New Roman" w:hAnsi="Times New Roman" w:cs="Times New Roman"/>
          <w:sz w:val="28"/>
          <w:szCs w:val="28"/>
        </w:rPr>
        <w:t>Учетное дело ведется с момента  приема  на учет, хранится как документ строгой отчетности  в течение 15 лет после предоставления  жилой  площади или снятия с учета.</w:t>
      </w:r>
    </w:p>
    <w:p w:rsidR="00AB08D3" w:rsidRPr="009555B2" w:rsidRDefault="00AB08D3" w:rsidP="00AB08D3">
      <w:pPr>
        <w:pStyle w:val="ConsPlusNonformat"/>
        <w:jc w:val="both"/>
        <w:rPr>
          <w:rFonts w:ascii="Times New Roman" w:hAnsi="Times New Roman" w:cs="Times New Roman"/>
          <w:sz w:val="28"/>
          <w:szCs w:val="28"/>
        </w:rPr>
      </w:pPr>
      <w:r w:rsidRPr="009555B2">
        <w:rPr>
          <w:rFonts w:ascii="Times New Roman" w:hAnsi="Times New Roman" w:cs="Times New Roman"/>
          <w:sz w:val="28"/>
          <w:szCs w:val="28"/>
        </w:rPr>
        <w:t xml:space="preserve">    </w:t>
      </w:r>
      <w:r w:rsidR="00B47524">
        <w:rPr>
          <w:rFonts w:ascii="Times New Roman" w:hAnsi="Times New Roman" w:cs="Times New Roman"/>
          <w:sz w:val="28"/>
          <w:szCs w:val="28"/>
        </w:rPr>
        <w:tab/>
      </w:r>
      <w:r w:rsidRPr="009555B2">
        <w:rPr>
          <w:rFonts w:ascii="Times New Roman" w:hAnsi="Times New Roman" w:cs="Times New Roman"/>
          <w:sz w:val="28"/>
          <w:szCs w:val="28"/>
        </w:rPr>
        <w:t>В учетном деле имеются документы в соответствии с описью.</w:t>
      </w:r>
    </w:p>
    <w:p w:rsidR="00AB08D3" w:rsidRPr="00A1747E" w:rsidRDefault="00AB08D3" w:rsidP="00AB08D3">
      <w:pPr>
        <w:widowControl w:val="0"/>
        <w:autoSpaceDE w:val="0"/>
        <w:autoSpaceDN w:val="0"/>
        <w:adjustRightInd w:val="0"/>
        <w:ind w:firstLine="540"/>
        <w:jc w:val="both"/>
      </w:pPr>
    </w:p>
    <w:p w:rsidR="00AB08D3" w:rsidRPr="00A1747E" w:rsidRDefault="00AB08D3" w:rsidP="00AB08D3">
      <w:pPr>
        <w:widowControl w:val="0"/>
        <w:autoSpaceDE w:val="0"/>
        <w:autoSpaceDN w:val="0"/>
        <w:adjustRightInd w:val="0"/>
        <w:ind w:firstLine="540"/>
        <w:jc w:val="both"/>
      </w:pPr>
    </w:p>
    <w:p w:rsidR="00AB08D3" w:rsidRPr="00A1747E" w:rsidRDefault="00AB08D3" w:rsidP="00AB08D3">
      <w:pPr>
        <w:widowControl w:val="0"/>
        <w:autoSpaceDE w:val="0"/>
        <w:autoSpaceDN w:val="0"/>
        <w:adjustRightInd w:val="0"/>
        <w:ind w:firstLine="540"/>
        <w:jc w:val="both"/>
      </w:pPr>
    </w:p>
    <w:p w:rsidR="00AB08D3" w:rsidRPr="00A1747E" w:rsidRDefault="00AB08D3" w:rsidP="00AB08D3">
      <w:pPr>
        <w:widowControl w:val="0"/>
        <w:autoSpaceDE w:val="0"/>
        <w:autoSpaceDN w:val="0"/>
        <w:adjustRightInd w:val="0"/>
        <w:ind w:firstLine="540"/>
        <w:jc w:val="both"/>
      </w:pPr>
    </w:p>
    <w:p w:rsidR="00AB08D3" w:rsidRPr="00A1747E"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jc w:val="both"/>
        <w:outlineLvl w:val="1"/>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Pr="00A1747E" w:rsidRDefault="00AB08D3" w:rsidP="00AB08D3">
      <w:pPr>
        <w:widowControl w:val="0"/>
        <w:autoSpaceDE w:val="0"/>
        <w:autoSpaceDN w:val="0"/>
        <w:adjustRightInd w:val="0"/>
        <w:ind w:firstLine="540"/>
        <w:jc w:val="both"/>
      </w:pPr>
    </w:p>
    <w:p w:rsidR="00AB08D3" w:rsidRPr="00E064A6" w:rsidRDefault="00AB08D3" w:rsidP="00AB08D3">
      <w:pPr>
        <w:pStyle w:val="ConsPlusTitle"/>
        <w:jc w:val="center"/>
        <w:rPr>
          <w:sz w:val="28"/>
          <w:szCs w:val="28"/>
        </w:rPr>
      </w:pPr>
      <w:bookmarkStart w:id="9" w:name="Par696"/>
      <w:bookmarkEnd w:id="9"/>
      <w:r w:rsidRPr="00E064A6">
        <w:rPr>
          <w:sz w:val="28"/>
          <w:szCs w:val="28"/>
        </w:rPr>
        <w:t>ОПИСЬ</w:t>
      </w:r>
    </w:p>
    <w:p w:rsidR="00AB08D3" w:rsidRPr="00E064A6" w:rsidRDefault="00AB08D3" w:rsidP="00AB08D3">
      <w:pPr>
        <w:pStyle w:val="ConsPlusTitle"/>
        <w:jc w:val="center"/>
        <w:rPr>
          <w:sz w:val="28"/>
          <w:szCs w:val="28"/>
        </w:rPr>
      </w:pPr>
      <w:r w:rsidRPr="00E064A6">
        <w:rPr>
          <w:sz w:val="28"/>
          <w:szCs w:val="28"/>
        </w:rPr>
        <w:t xml:space="preserve">ДОКУМЕНТОВ, НАХОДЯЩИХСЯ В </w:t>
      </w:r>
      <w:proofErr w:type="gramStart"/>
      <w:r w:rsidRPr="00E064A6">
        <w:rPr>
          <w:sz w:val="28"/>
          <w:szCs w:val="28"/>
        </w:rPr>
        <w:t>УЧЕТНОМ</w:t>
      </w:r>
      <w:proofErr w:type="gramEnd"/>
    </w:p>
    <w:p w:rsidR="00AB08D3" w:rsidRPr="00E064A6" w:rsidRDefault="00AB08D3" w:rsidP="00AB08D3">
      <w:pPr>
        <w:pStyle w:val="ConsPlusTitle"/>
        <w:jc w:val="center"/>
        <w:rPr>
          <w:sz w:val="28"/>
          <w:szCs w:val="28"/>
        </w:rPr>
      </w:pPr>
      <w:proofErr w:type="gramStart"/>
      <w:r w:rsidRPr="00E064A6">
        <w:rPr>
          <w:sz w:val="28"/>
          <w:szCs w:val="28"/>
        </w:rPr>
        <w:t>ДЕЛЕ</w:t>
      </w:r>
      <w:proofErr w:type="gramEnd"/>
      <w:r w:rsidRPr="00E064A6">
        <w:rPr>
          <w:sz w:val="28"/>
          <w:szCs w:val="28"/>
        </w:rPr>
        <w:t xml:space="preserve"> ГРАЖДАНИНА, НУЖДАЮЩЕГОСЯ В ЖИЛОМ ПОМЕЩЕНИИ,</w:t>
      </w:r>
    </w:p>
    <w:p w:rsidR="00AB08D3" w:rsidRDefault="00AB08D3" w:rsidP="00AB08D3">
      <w:pPr>
        <w:pStyle w:val="ConsPlusTitle"/>
        <w:jc w:val="center"/>
        <w:rPr>
          <w:sz w:val="28"/>
          <w:szCs w:val="28"/>
        </w:rPr>
      </w:pPr>
      <w:proofErr w:type="gramStart"/>
      <w:r w:rsidRPr="00E064A6">
        <w:rPr>
          <w:sz w:val="28"/>
          <w:szCs w:val="28"/>
        </w:rPr>
        <w:t>ПРЕДОСТАВЛЯЕМОМ</w:t>
      </w:r>
      <w:proofErr w:type="gramEnd"/>
      <w:r w:rsidRPr="00E064A6">
        <w:rPr>
          <w:sz w:val="28"/>
          <w:szCs w:val="28"/>
        </w:rPr>
        <w:t xml:space="preserve"> ПО ДОГОВОРУ СОЦИАЛЬНОГО НАЙМА</w:t>
      </w:r>
    </w:p>
    <w:p w:rsidR="00E064A6" w:rsidRPr="00E064A6" w:rsidRDefault="00E064A6" w:rsidP="00AB08D3">
      <w:pPr>
        <w:pStyle w:val="ConsPlusTitle"/>
        <w:jc w:val="center"/>
        <w:rPr>
          <w:sz w:val="28"/>
          <w:szCs w:val="28"/>
        </w:rPr>
      </w:pPr>
    </w:p>
    <w:p w:rsidR="00AB08D3" w:rsidRPr="00A1747E" w:rsidRDefault="00E064A6" w:rsidP="00AB08D3">
      <w:pPr>
        <w:pStyle w:val="ConsPlusTitle"/>
        <w:jc w:val="center"/>
      </w:pPr>
      <w:r>
        <w:t>____________</w:t>
      </w:r>
      <w:r w:rsidR="00AB08D3" w:rsidRPr="00A1747E">
        <w:t>________________________________________________</w:t>
      </w:r>
    </w:p>
    <w:p w:rsidR="00AB08D3" w:rsidRPr="00A1747E" w:rsidRDefault="00AB08D3" w:rsidP="00AB08D3">
      <w:pPr>
        <w:pStyle w:val="ConsPlusTitle"/>
        <w:jc w:val="center"/>
      </w:pPr>
      <w:r w:rsidRPr="00A1747E">
        <w:t>(фамилия, имя, отчество)</w:t>
      </w:r>
    </w:p>
    <w:p w:rsidR="00AB08D3" w:rsidRPr="00A1747E" w:rsidRDefault="00AB08D3" w:rsidP="00AB08D3">
      <w:pPr>
        <w:widowControl w:val="0"/>
        <w:autoSpaceDE w:val="0"/>
        <w:autoSpaceDN w:val="0"/>
        <w:adjustRightInd w:val="0"/>
        <w:ind w:firstLine="540"/>
        <w:jc w:val="both"/>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600"/>
        <w:gridCol w:w="5520"/>
        <w:gridCol w:w="1440"/>
        <w:gridCol w:w="2700"/>
      </w:tblGrid>
      <w:tr w:rsidR="00AB08D3" w:rsidRPr="009555B2" w:rsidTr="00281E60">
        <w:trPr>
          <w:trHeight w:val="400"/>
          <w:tblCellSpacing w:w="5" w:type="nil"/>
        </w:trPr>
        <w:tc>
          <w:tcPr>
            <w:tcW w:w="600" w:type="dxa"/>
            <w:tcBorders>
              <w:top w:val="single" w:sz="4" w:space="0" w:color="auto"/>
              <w:left w:val="single" w:sz="4" w:space="0" w:color="auto"/>
              <w:bottom w:val="single" w:sz="4" w:space="0" w:color="auto"/>
              <w:right w:val="single" w:sz="4" w:space="0" w:color="auto"/>
            </w:tcBorders>
          </w:tcPr>
          <w:p w:rsidR="00AB08D3" w:rsidRPr="009555B2" w:rsidRDefault="00AB08D3" w:rsidP="00281E60">
            <w:pPr>
              <w:pStyle w:val="ConsPlusCell"/>
              <w:jc w:val="both"/>
              <w:rPr>
                <w:sz w:val="28"/>
                <w:szCs w:val="28"/>
              </w:rPr>
            </w:pPr>
            <w:r w:rsidRPr="009555B2">
              <w:rPr>
                <w:sz w:val="28"/>
                <w:szCs w:val="28"/>
              </w:rPr>
              <w:t xml:space="preserve"> N </w:t>
            </w:r>
            <w:r w:rsidRPr="009555B2">
              <w:rPr>
                <w:sz w:val="28"/>
                <w:szCs w:val="28"/>
              </w:rPr>
              <w:br/>
            </w:r>
            <w:proofErr w:type="gramStart"/>
            <w:r w:rsidRPr="009555B2">
              <w:rPr>
                <w:sz w:val="28"/>
                <w:szCs w:val="28"/>
              </w:rPr>
              <w:t>п</w:t>
            </w:r>
            <w:proofErr w:type="gramEnd"/>
            <w:r w:rsidRPr="009555B2">
              <w:rPr>
                <w:sz w:val="28"/>
                <w:szCs w:val="28"/>
              </w:rPr>
              <w:t>/п</w:t>
            </w:r>
          </w:p>
        </w:tc>
        <w:tc>
          <w:tcPr>
            <w:tcW w:w="5520" w:type="dxa"/>
            <w:tcBorders>
              <w:top w:val="single" w:sz="4" w:space="0" w:color="auto"/>
              <w:left w:val="single" w:sz="4" w:space="0" w:color="auto"/>
              <w:bottom w:val="single" w:sz="4" w:space="0" w:color="auto"/>
              <w:right w:val="single" w:sz="4" w:space="0" w:color="auto"/>
            </w:tcBorders>
          </w:tcPr>
          <w:p w:rsidR="00AB08D3" w:rsidRPr="009555B2" w:rsidRDefault="00AB08D3" w:rsidP="00281E60">
            <w:pPr>
              <w:pStyle w:val="ConsPlusCell"/>
              <w:jc w:val="both"/>
              <w:rPr>
                <w:sz w:val="28"/>
                <w:szCs w:val="28"/>
              </w:rPr>
            </w:pPr>
            <w:r w:rsidRPr="009555B2">
              <w:rPr>
                <w:sz w:val="28"/>
                <w:szCs w:val="28"/>
              </w:rPr>
              <w:t xml:space="preserve">           Наименование документа           </w:t>
            </w:r>
          </w:p>
        </w:tc>
        <w:tc>
          <w:tcPr>
            <w:tcW w:w="1440" w:type="dxa"/>
            <w:tcBorders>
              <w:top w:val="single" w:sz="4" w:space="0" w:color="auto"/>
              <w:left w:val="single" w:sz="4" w:space="0" w:color="auto"/>
              <w:bottom w:val="single" w:sz="4" w:space="0" w:color="auto"/>
              <w:right w:val="single" w:sz="4" w:space="0" w:color="auto"/>
            </w:tcBorders>
          </w:tcPr>
          <w:p w:rsidR="00AB08D3" w:rsidRPr="009555B2" w:rsidRDefault="00AB08D3" w:rsidP="00281E60">
            <w:pPr>
              <w:pStyle w:val="ConsPlusCell"/>
              <w:jc w:val="both"/>
              <w:rPr>
                <w:sz w:val="28"/>
                <w:szCs w:val="28"/>
              </w:rPr>
            </w:pPr>
            <w:r w:rsidRPr="009555B2">
              <w:rPr>
                <w:sz w:val="28"/>
                <w:szCs w:val="28"/>
              </w:rPr>
              <w:t xml:space="preserve">  Номера  </w:t>
            </w:r>
            <w:r w:rsidRPr="009555B2">
              <w:rPr>
                <w:sz w:val="28"/>
                <w:szCs w:val="28"/>
              </w:rPr>
              <w:br/>
              <w:t xml:space="preserve"> страниц  </w:t>
            </w:r>
          </w:p>
        </w:tc>
        <w:tc>
          <w:tcPr>
            <w:tcW w:w="2700" w:type="dxa"/>
            <w:tcBorders>
              <w:top w:val="single" w:sz="4" w:space="0" w:color="auto"/>
              <w:left w:val="single" w:sz="4" w:space="0" w:color="auto"/>
              <w:bottom w:val="single" w:sz="4" w:space="0" w:color="auto"/>
              <w:right w:val="single" w:sz="4" w:space="0" w:color="auto"/>
            </w:tcBorders>
          </w:tcPr>
          <w:p w:rsidR="00AB08D3" w:rsidRPr="009555B2" w:rsidRDefault="00AB08D3" w:rsidP="00281E60">
            <w:pPr>
              <w:pStyle w:val="ConsPlusCell"/>
              <w:jc w:val="both"/>
              <w:rPr>
                <w:sz w:val="28"/>
                <w:szCs w:val="28"/>
              </w:rPr>
            </w:pPr>
            <w:r w:rsidRPr="009555B2">
              <w:rPr>
                <w:sz w:val="28"/>
                <w:szCs w:val="28"/>
              </w:rPr>
              <w:t xml:space="preserve"> Примечание </w:t>
            </w:r>
          </w:p>
        </w:tc>
      </w:tr>
      <w:tr w:rsidR="00AB08D3" w:rsidRPr="00A1747E" w:rsidTr="00281E60">
        <w:trPr>
          <w:tblCellSpacing w:w="5" w:type="nil"/>
        </w:trPr>
        <w:tc>
          <w:tcPr>
            <w:tcW w:w="6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r w:rsidRPr="00A1747E">
              <w:t xml:space="preserve"> 1 </w:t>
            </w:r>
          </w:p>
        </w:tc>
        <w:tc>
          <w:tcPr>
            <w:tcW w:w="552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r w:rsidRPr="00A1747E">
              <w:t xml:space="preserve">                      2                     </w:t>
            </w:r>
          </w:p>
        </w:tc>
        <w:tc>
          <w:tcPr>
            <w:tcW w:w="144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r w:rsidRPr="00A1747E">
              <w:t xml:space="preserve">    3     </w:t>
            </w:r>
          </w:p>
        </w:tc>
        <w:tc>
          <w:tcPr>
            <w:tcW w:w="27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r w:rsidRPr="00A1747E">
              <w:t xml:space="preserve">     4      </w:t>
            </w:r>
          </w:p>
        </w:tc>
      </w:tr>
      <w:tr w:rsidR="00AB08D3" w:rsidRPr="00A1747E" w:rsidTr="00281E60">
        <w:trPr>
          <w:tblCellSpacing w:w="5" w:type="nil"/>
        </w:trPr>
        <w:tc>
          <w:tcPr>
            <w:tcW w:w="6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552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44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27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r>
      <w:tr w:rsidR="00AB08D3" w:rsidRPr="00A1747E" w:rsidTr="00281E60">
        <w:trPr>
          <w:tblCellSpacing w:w="5" w:type="nil"/>
        </w:trPr>
        <w:tc>
          <w:tcPr>
            <w:tcW w:w="6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552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44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27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r>
      <w:tr w:rsidR="00AB08D3" w:rsidRPr="00A1747E" w:rsidTr="00281E60">
        <w:trPr>
          <w:tblCellSpacing w:w="5" w:type="nil"/>
        </w:trPr>
        <w:tc>
          <w:tcPr>
            <w:tcW w:w="6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552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44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27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r>
      <w:tr w:rsidR="00AB08D3" w:rsidRPr="00A1747E" w:rsidTr="00281E60">
        <w:trPr>
          <w:tblCellSpacing w:w="5" w:type="nil"/>
        </w:trPr>
        <w:tc>
          <w:tcPr>
            <w:tcW w:w="6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552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44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27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r>
      <w:tr w:rsidR="00AB08D3" w:rsidRPr="00A1747E" w:rsidTr="00281E60">
        <w:trPr>
          <w:tblCellSpacing w:w="5" w:type="nil"/>
        </w:trPr>
        <w:tc>
          <w:tcPr>
            <w:tcW w:w="6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552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44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270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r>
    </w:tbl>
    <w:p w:rsidR="00AB08D3" w:rsidRPr="00A1747E"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Default="00AB08D3" w:rsidP="00AB08D3">
      <w:pPr>
        <w:widowControl w:val="0"/>
        <w:autoSpaceDE w:val="0"/>
        <w:autoSpaceDN w:val="0"/>
        <w:adjustRightInd w:val="0"/>
        <w:ind w:firstLine="540"/>
        <w:jc w:val="both"/>
      </w:pPr>
    </w:p>
    <w:p w:rsidR="00AB08D3" w:rsidRPr="009555B2" w:rsidRDefault="00AB08D3" w:rsidP="00AB08D3">
      <w:pPr>
        <w:widowControl w:val="0"/>
        <w:autoSpaceDE w:val="0"/>
        <w:autoSpaceDN w:val="0"/>
        <w:adjustRightInd w:val="0"/>
        <w:ind w:firstLine="540"/>
        <w:jc w:val="both"/>
        <w:rPr>
          <w:sz w:val="28"/>
          <w:szCs w:val="28"/>
        </w:rPr>
      </w:pPr>
      <w:r w:rsidRPr="009555B2">
        <w:rPr>
          <w:sz w:val="28"/>
          <w:szCs w:val="28"/>
        </w:rPr>
        <w:t>Примечание.</w:t>
      </w:r>
    </w:p>
    <w:p w:rsidR="00AB08D3" w:rsidRPr="009555B2" w:rsidRDefault="00AB08D3" w:rsidP="00AB08D3">
      <w:pPr>
        <w:widowControl w:val="0"/>
        <w:autoSpaceDE w:val="0"/>
        <w:autoSpaceDN w:val="0"/>
        <w:adjustRightInd w:val="0"/>
        <w:ind w:firstLine="540"/>
        <w:jc w:val="both"/>
        <w:rPr>
          <w:sz w:val="28"/>
          <w:szCs w:val="28"/>
        </w:rPr>
      </w:pPr>
      <w:r w:rsidRPr="009555B2">
        <w:rPr>
          <w:sz w:val="28"/>
          <w:szCs w:val="28"/>
        </w:rPr>
        <w:t>Формирование документов учетного дела необходимо осуществлять в строгой хронологической последовательности, предусмотренной данной описью.</w:t>
      </w:r>
    </w:p>
    <w:p w:rsidR="00AB08D3" w:rsidRPr="00A1747E" w:rsidRDefault="00AB08D3" w:rsidP="00AB08D3">
      <w:pPr>
        <w:widowControl w:val="0"/>
        <w:autoSpaceDE w:val="0"/>
        <w:autoSpaceDN w:val="0"/>
        <w:adjustRightInd w:val="0"/>
        <w:ind w:firstLine="540"/>
        <w:jc w:val="both"/>
      </w:pPr>
    </w:p>
    <w:p w:rsidR="00AB08D3" w:rsidRPr="00A1747E" w:rsidRDefault="00AB08D3" w:rsidP="00AB08D3">
      <w:pPr>
        <w:widowControl w:val="0"/>
        <w:autoSpaceDE w:val="0"/>
        <w:autoSpaceDN w:val="0"/>
        <w:adjustRightInd w:val="0"/>
        <w:ind w:firstLine="540"/>
        <w:jc w:val="both"/>
      </w:pPr>
    </w:p>
    <w:p w:rsidR="00AB08D3" w:rsidRPr="00A1747E" w:rsidRDefault="00AB08D3" w:rsidP="00AB08D3">
      <w:pPr>
        <w:widowControl w:val="0"/>
        <w:autoSpaceDE w:val="0"/>
        <w:autoSpaceDN w:val="0"/>
        <w:adjustRightInd w:val="0"/>
        <w:ind w:firstLine="540"/>
        <w:jc w:val="both"/>
      </w:pPr>
    </w:p>
    <w:p w:rsidR="00AB08D3" w:rsidRPr="00A1747E" w:rsidRDefault="00AB08D3" w:rsidP="00AB08D3">
      <w:pPr>
        <w:widowControl w:val="0"/>
        <w:autoSpaceDE w:val="0"/>
        <w:autoSpaceDN w:val="0"/>
        <w:adjustRightInd w:val="0"/>
        <w:ind w:firstLine="540"/>
        <w:jc w:val="both"/>
      </w:pPr>
    </w:p>
    <w:p w:rsidR="00AB08D3" w:rsidRDefault="00AB08D3" w:rsidP="00AB08D3">
      <w:pPr>
        <w:pStyle w:val="ConsPlusTitle"/>
        <w:jc w:val="center"/>
      </w:pPr>
      <w:bookmarkStart w:id="10" w:name="Par738"/>
      <w:bookmarkEnd w:id="10"/>
    </w:p>
    <w:p w:rsidR="00C90CF4" w:rsidRDefault="00C90CF4" w:rsidP="00AB08D3">
      <w:pPr>
        <w:pStyle w:val="ConsPlusTitle"/>
        <w:jc w:val="center"/>
      </w:pPr>
    </w:p>
    <w:p w:rsidR="00C90CF4" w:rsidRDefault="00C90CF4" w:rsidP="00AB08D3">
      <w:pPr>
        <w:pStyle w:val="ConsPlusTitle"/>
        <w:jc w:val="center"/>
      </w:pPr>
    </w:p>
    <w:p w:rsidR="00C90CF4" w:rsidRDefault="00C90CF4" w:rsidP="00AB08D3">
      <w:pPr>
        <w:pStyle w:val="ConsPlusTitle"/>
        <w:jc w:val="center"/>
      </w:pPr>
    </w:p>
    <w:p w:rsidR="00C90CF4" w:rsidRDefault="00C90CF4" w:rsidP="00AB08D3">
      <w:pPr>
        <w:pStyle w:val="ConsPlusTitle"/>
        <w:jc w:val="center"/>
      </w:pPr>
    </w:p>
    <w:p w:rsidR="00C90CF4" w:rsidRDefault="00C90CF4" w:rsidP="00AB08D3">
      <w:pPr>
        <w:pStyle w:val="ConsPlusTitle"/>
        <w:jc w:val="center"/>
      </w:pPr>
    </w:p>
    <w:p w:rsidR="00C90CF4" w:rsidRDefault="00C90CF4" w:rsidP="00AB08D3">
      <w:pPr>
        <w:pStyle w:val="ConsPlusTitle"/>
        <w:jc w:val="center"/>
      </w:pPr>
    </w:p>
    <w:p w:rsidR="00C90CF4" w:rsidRDefault="00C90CF4" w:rsidP="00AB08D3">
      <w:pPr>
        <w:pStyle w:val="ConsPlusTitle"/>
        <w:jc w:val="center"/>
      </w:pPr>
    </w:p>
    <w:p w:rsidR="00C90CF4" w:rsidRDefault="00C90CF4" w:rsidP="00AB08D3">
      <w:pPr>
        <w:pStyle w:val="ConsPlusTitle"/>
        <w:jc w:val="center"/>
      </w:pPr>
    </w:p>
    <w:p w:rsidR="00C90CF4" w:rsidRDefault="00C90CF4" w:rsidP="00AB08D3">
      <w:pPr>
        <w:pStyle w:val="ConsPlusTitle"/>
        <w:jc w:val="center"/>
      </w:pPr>
    </w:p>
    <w:p w:rsidR="00C90CF4" w:rsidRDefault="00C90CF4" w:rsidP="00AB08D3">
      <w:pPr>
        <w:pStyle w:val="ConsPlusTitle"/>
        <w:jc w:val="center"/>
      </w:pPr>
    </w:p>
    <w:p w:rsidR="00C90CF4" w:rsidRDefault="00C90CF4" w:rsidP="00AB08D3">
      <w:pPr>
        <w:pStyle w:val="ConsPlusTitle"/>
        <w:jc w:val="center"/>
      </w:pPr>
    </w:p>
    <w:p w:rsidR="00C90CF4" w:rsidRDefault="00C90CF4" w:rsidP="00AB08D3">
      <w:pPr>
        <w:pStyle w:val="ConsPlusTitle"/>
        <w:jc w:val="center"/>
      </w:pPr>
    </w:p>
    <w:p w:rsidR="00C90CF4" w:rsidRDefault="00C90CF4" w:rsidP="00AB08D3">
      <w:pPr>
        <w:pStyle w:val="ConsPlusTitle"/>
        <w:jc w:val="center"/>
      </w:pPr>
    </w:p>
    <w:p w:rsidR="00C90CF4" w:rsidRDefault="00C90CF4" w:rsidP="00AB08D3">
      <w:pPr>
        <w:pStyle w:val="ConsPlusTitle"/>
        <w:jc w:val="center"/>
      </w:pPr>
    </w:p>
    <w:p w:rsidR="00C90CF4" w:rsidRDefault="00C90CF4" w:rsidP="00AB08D3">
      <w:pPr>
        <w:pStyle w:val="ConsPlusTitle"/>
        <w:jc w:val="center"/>
      </w:pPr>
    </w:p>
    <w:p w:rsidR="00C90CF4" w:rsidRDefault="00C90CF4" w:rsidP="00AB08D3">
      <w:pPr>
        <w:pStyle w:val="ConsPlusTitle"/>
        <w:jc w:val="center"/>
      </w:pPr>
    </w:p>
    <w:p w:rsidR="00C90CF4" w:rsidRDefault="00C90CF4" w:rsidP="00AB08D3">
      <w:pPr>
        <w:pStyle w:val="ConsPlusTitle"/>
        <w:jc w:val="center"/>
      </w:pPr>
    </w:p>
    <w:p w:rsidR="00C90CF4" w:rsidRDefault="00C90CF4" w:rsidP="00AB08D3">
      <w:pPr>
        <w:pStyle w:val="ConsPlusTitle"/>
        <w:jc w:val="center"/>
      </w:pPr>
    </w:p>
    <w:p w:rsidR="00C90CF4" w:rsidRDefault="00C90CF4" w:rsidP="00AB08D3">
      <w:pPr>
        <w:pStyle w:val="ConsPlusTitle"/>
        <w:jc w:val="center"/>
      </w:pPr>
    </w:p>
    <w:p w:rsidR="00C90CF4" w:rsidRDefault="00C90CF4" w:rsidP="00AB08D3">
      <w:pPr>
        <w:pStyle w:val="ConsPlusTitle"/>
        <w:jc w:val="center"/>
      </w:pPr>
    </w:p>
    <w:p w:rsidR="00C90CF4" w:rsidRDefault="00C90CF4" w:rsidP="00AB08D3">
      <w:pPr>
        <w:pStyle w:val="ConsPlusTitle"/>
        <w:jc w:val="center"/>
      </w:pPr>
    </w:p>
    <w:p w:rsidR="00C90CF4" w:rsidRDefault="00C90CF4" w:rsidP="00AB08D3">
      <w:pPr>
        <w:pStyle w:val="ConsPlusTitle"/>
        <w:jc w:val="center"/>
      </w:pPr>
    </w:p>
    <w:p w:rsidR="00C90CF4" w:rsidRDefault="00C90CF4" w:rsidP="00AB08D3">
      <w:pPr>
        <w:pStyle w:val="ConsPlusTitle"/>
        <w:jc w:val="center"/>
      </w:pPr>
    </w:p>
    <w:p w:rsidR="00C90CF4" w:rsidRDefault="00C90CF4" w:rsidP="00AB08D3">
      <w:pPr>
        <w:pStyle w:val="ConsPlusTitle"/>
        <w:jc w:val="center"/>
      </w:pPr>
    </w:p>
    <w:p w:rsidR="00AB08D3" w:rsidRPr="00E064A6" w:rsidRDefault="00AB08D3" w:rsidP="00AB08D3">
      <w:pPr>
        <w:pStyle w:val="ConsPlusTitle"/>
        <w:jc w:val="center"/>
        <w:rPr>
          <w:sz w:val="28"/>
          <w:szCs w:val="28"/>
        </w:rPr>
      </w:pPr>
      <w:r w:rsidRPr="00E064A6">
        <w:rPr>
          <w:sz w:val="28"/>
          <w:szCs w:val="28"/>
        </w:rPr>
        <w:t>ОБЯЗАТЕЛЬСТВО</w:t>
      </w:r>
    </w:p>
    <w:p w:rsidR="00AB08D3" w:rsidRPr="00E064A6" w:rsidRDefault="00AB08D3" w:rsidP="00AB08D3">
      <w:pPr>
        <w:pStyle w:val="ConsPlusTitle"/>
        <w:jc w:val="center"/>
        <w:rPr>
          <w:sz w:val="28"/>
          <w:szCs w:val="28"/>
        </w:rPr>
      </w:pPr>
      <w:r w:rsidRPr="00E064A6">
        <w:rPr>
          <w:sz w:val="28"/>
          <w:szCs w:val="28"/>
        </w:rPr>
        <w:t>О РАСТОРЖЕНИИ ДОГОВОРА СОЦИАЛЬНОГО НАЙМА</w:t>
      </w:r>
    </w:p>
    <w:p w:rsidR="00AB08D3" w:rsidRPr="00E064A6" w:rsidRDefault="00AB08D3" w:rsidP="00AB08D3">
      <w:pPr>
        <w:pStyle w:val="ConsPlusTitle"/>
        <w:jc w:val="center"/>
        <w:rPr>
          <w:sz w:val="28"/>
          <w:szCs w:val="28"/>
        </w:rPr>
      </w:pPr>
      <w:r w:rsidRPr="00E064A6">
        <w:rPr>
          <w:sz w:val="28"/>
          <w:szCs w:val="28"/>
        </w:rPr>
        <w:t xml:space="preserve">И </w:t>
      </w:r>
      <w:proofErr w:type="gramStart"/>
      <w:r w:rsidRPr="00E064A6">
        <w:rPr>
          <w:sz w:val="28"/>
          <w:szCs w:val="28"/>
        </w:rPr>
        <w:t>ОСВОБОЖДЕНИИ</w:t>
      </w:r>
      <w:proofErr w:type="gramEnd"/>
      <w:r w:rsidRPr="00E064A6">
        <w:rPr>
          <w:sz w:val="28"/>
          <w:szCs w:val="28"/>
        </w:rPr>
        <w:t xml:space="preserve"> ЗАНИМАЕМОГО ЖИЛОГО ПОМЕЩЕНИЯ</w:t>
      </w:r>
    </w:p>
    <w:p w:rsidR="00AB08D3" w:rsidRDefault="00AB08D3" w:rsidP="00AB08D3">
      <w:pPr>
        <w:widowControl w:val="0"/>
        <w:autoSpaceDE w:val="0"/>
        <w:autoSpaceDN w:val="0"/>
        <w:adjustRightInd w:val="0"/>
        <w:ind w:firstLine="540"/>
        <w:jc w:val="both"/>
      </w:pPr>
    </w:p>
    <w:p w:rsidR="00E064A6" w:rsidRPr="00A1747E" w:rsidRDefault="00E064A6" w:rsidP="00AB08D3">
      <w:pPr>
        <w:widowControl w:val="0"/>
        <w:autoSpaceDE w:val="0"/>
        <w:autoSpaceDN w:val="0"/>
        <w:adjustRightInd w:val="0"/>
        <w:ind w:firstLine="540"/>
        <w:jc w:val="both"/>
      </w:pP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w:t>
      </w:r>
      <w:r w:rsidRPr="009555B2">
        <w:rPr>
          <w:rFonts w:ascii="Times New Roman" w:hAnsi="Times New Roman" w:cs="Times New Roman"/>
          <w:sz w:val="28"/>
          <w:szCs w:val="28"/>
        </w:rPr>
        <w:t>Мы, нижеподписавшиеся</w:t>
      </w:r>
      <w:r w:rsidRPr="00A1747E">
        <w:rPr>
          <w:rFonts w:ascii="Times New Roman" w:hAnsi="Times New Roman" w:cs="Times New Roman"/>
          <w:sz w:val="24"/>
          <w:szCs w:val="24"/>
        </w:rPr>
        <w:t>, ______________________________________________</w:t>
      </w:r>
      <w:r>
        <w:rPr>
          <w:rFonts w:ascii="Times New Roman" w:hAnsi="Times New Roman" w:cs="Times New Roman"/>
          <w:sz w:val="24"/>
          <w:szCs w:val="24"/>
        </w:rPr>
        <w:t>_________</w:t>
      </w:r>
      <w:r w:rsidRPr="00A1747E">
        <w:rPr>
          <w:rFonts w:ascii="Times New Roman" w:hAnsi="Times New Roman" w:cs="Times New Roman"/>
          <w:sz w:val="24"/>
          <w:szCs w:val="24"/>
        </w:rPr>
        <w:t>,</w:t>
      </w:r>
    </w:p>
    <w:p w:rsidR="00AB08D3" w:rsidRPr="00E064A6" w:rsidRDefault="00AB08D3" w:rsidP="00AB08D3">
      <w:pPr>
        <w:pStyle w:val="ConsPlusNonformat"/>
        <w:jc w:val="both"/>
        <w:rPr>
          <w:rFonts w:ascii="Times New Roman" w:hAnsi="Times New Roman" w:cs="Times New Roman"/>
          <w:sz w:val="22"/>
          <w:szCs w:val="22"/>
        </w:rPr>
      </w:pPr>
      <w:r w:rsidRPr="00A1747E">
        <w:rPr>
          <w:rFonts w:ascii="Times New Roman" w:hAnsi="Times New Roman" w:cs="Times New Roman"/>
          <w:sz w:val="24"/>
          <w:szCs w:val="24"/>
        </w:rPr>
        <w:t xml:space="preserve">                                       </w:t>
      </w:r>
      <w:r w:rsidR="00E064A6">
        <w:rPr>
          <w:rFonts w:ascii="Times New Roman" w:hAnsi="Times New Roman" w:cs="Times New Roman"/>
          <w:sz w:val="24"/>
          <w:szCs w:val="24"/>
        </w:rPr>
        <w:t xml:space="preserve">                                           </w:t>
      </w:r>
      <w:r w:rsidRPr="00E064A6">
        <w:rPr>
          <w:rFonts w:ascii="Times New Roman" w:hAnsi="Times New Roman" w:cs="Times New Roman"/>
          <w:sz w:val="22"/>
          <w:szCs w:val="22"/>
        </w:rPr>
        <w:t>(Ф.И.О., год рождения)</w:t>
      </w:r>
    </w:p>
    <w:p w:rsidR="00E064A6" w:rsidRPr="00A1747E" w:rsidRDefault="00E064A6" w:rsidP="00AB08D3">
      <w:pPr>
        <w:pStyle w:val="ConsPlusNonformat"/>
        <w:jc w:val="both"/>
        <w:rPr>
          <w:rFonts w:ascii="Times New Roman" w:hAnsi="Times New Roman" w:cs="Times New Roman"/>
          <w:sz w:val="24"/>
          <w:szCs w:val="24"/>
        </w:rPr>
      </w:pPr>
    </w:p>
    <w:p w:rsidR="00AB08D3" w:rsidRPr="009555B2" w:rsidRDefault="00AB08D3" w:rsidP="00AB08D3">
      <w:pPr>
        <w:pStyle w:val="ConsPlusNonformat"/>
        <w:jc w:val="both"/>
        <w:rPr>
          <w:rFonts w:ascii="Times New Roman" w:hAnsi="Times New Roman" w:cs="Times New Roman"/>
          <w:sz w:val="28"/>
          <w:szCs w:val="28"/>
        </w:rPr>
      </w:pPr>
      <w:r w:rsidRPr="009555B2">
        <w:rPr>
          <w:rFonts w:ascii="Times New Roman" w:hAnsi="Times New Roman" w:cs="Times New Roman"/>
          <w:sz w:val="28"/>
          <w:szCs w:val="28"/>
        </w:rPr>
        <w:t>паспорт ___________________, выданный ____</w:t>
      </w:r>
      <w:r>
        <w:rPr>
          <w:rFonts w:ascii="Times New Roman" w:hAnsi="Times New Roman" w:cs="Times New Roman"/>
          <w:sz w:val="28"/>
          <w:szCs w:val="28"/>
        </w:rPr>
        <w:t>______________________________</w:t>
      </w:r>
      <w:r w:rsidR="00C90CF4">
        <w:rPr>
          <w:rFonts w:ascii="Times New Roman" w:hAnsi="Times New Roman" w:cs="Times New Roman"/>
          <w:sz w:val="28"/>
          <w:szCs w:val="28"/>
        </w:rPr>
        <w:t>_</w:t>
      </w:r>
    </w:p>
    <w:p w:rsidR="00AB08D3" w:rsidRPr="00E064A6" w:rsidRDefault="00AB08D3" w:rsidP="00AB08D3">
      <w:pPr>
        <w:pStyle w:val="ConsPlusNonformat"/>
        <w:jc w:val="both"/>
        <w:rPr>
          <w:rFonts w:ascii="Times New Roman" w:hAnsi="Times New Roman" w:cs="Times New Roman"/>
          <w:sz w:val="22"/>
          <w:szCs w:val="22"/>
        </w:rPr>
      </w:pPr>
      <w:r w:rsidRPr="00E064A6">
        <w:rPr>
          <w:rFonts w:ascii="Times New Roman" w:hAnsi="Times New Roman" w:cs="Times New Roman"/>
          <w:sz w:val="22"/>
          <w:szCs w:val="22"/>
        </w:rPr>
        <w:t xml:space="preserve">          </w:t>
      </w:r>
      <w:r w:rsidR="00E064A6" w:rsidRPr="00E064A6">
        <w:rPr>
          <w:rFonts w:ascii="Times New Roman" w:hAnsi="Times New Roman" w:cs="Times New Roman"/>
          <w:sz w:val="22"/>
          <w:szCs w:val="22"/>
        </w:rPr>
        <w:t xml:space="preserve">            </w:t>
      </w:r>
      <w:r w:rsidR="00E064A6">
        <w:rPr>
          <w:rFonts w:ascii="Times New Roman" w:hAnsi="Times New Roman" w:cs="Times New Roman"/>
          <w:sz w:val="22"/>
          <w:szCs w:val="22"/>
        </w:rPr>
        <w:t xml:space="preserve">      </w:t>
      </w:r>
      <w:r w:rsidR="00E064A6" w:rsidRPr="00E064A6">
        <w:rPr>
          <w:rFonts w:ascii="Times New Roman" w:hAnsi="Times New Roman" w:cs="Times New Roman"/>
          <w:sz w:val="22"/>
          <w:szCs w:val="22"/>
        </w:rPr>
        <w:t xml:space="preserve"> </w:t>
      </w:r>
      <w:r w:rsidRPr="00E064A6">
        <w:rPr>
          <w:rFonts w:ascii="Times New Roman" w:hAnsi="Times New Roman" w:cs="Times New Roman"/>
          <w:sz w:val="22"/>
          <w:szCs w:val="22"/>
        </w:rPr>
        <w:t xml:space="preserve">(серия, номер)                         </w:t>
      </w:r>
      <w:r w:rsidR="00E064A6" w:rsidRPr="00E064A6">
        <w:rPr>
          <w:rFonts w:ascii="Times New Roman" w:hAnsi="Times New Roman" w:cs="Times New Roman"/>
          <w:sz w:val="22"/>
          <w:szCs w:val="22"/>
        </w:rPr>
        <w:t xml:space="preserve">                           </w:t>
      </w:r>
      <w:r w:rsidR="00E064A6">
        <w:rPr>
          <w:rFonts w:ascii="Times New Roman" w:hAnsi="Times New Roman" w:cs="Times New Roman"/>
          <w:sz w:val="22"/>
          <w:szCs w:val="22"/>
        </w:rPr>
        <w:t xml:space="preserve">                               </w:t>
      </w:r>
      <w:r w:rsidRPr="00E064A6">
        <w:rPr>
          <w:rFonts w:ascii="Times New Roman" w:hAnsi="Times New Roman" w:cs="Times New Roman"/>
          <w:sz w:val="22"/>
          <w:szCs w:val="22"/>
        </w:rPr>
        <w:t>(кем выдан)</w:t>
      </w:r>
    </w:p>
    <w:p w:rsidR="00AB08D3" w:rsidRPr="009555B2" w:rsidRDefault="00AB08D3" w:rsidP="00AB08D3">
      <w:pPr>
        <w:pStyle w:val="ConsPlusNonformat"/>
        <w:jc w:val="both"/>
        <w:rPr>
          <w:rFonts w:ascii="Times New Roman" w:hAnsi="Times New Roman" w:cs="Times New Roman"/>
          <w:sz w:val="28"/>
          <w:szCs w:val="28"/>
        </w:rPr>
      </w:pPr>
      <w:r w:rsidRPr="009555B2">
        <w:rPr>
          <w:rFonts w:ascii="Times New Roman" w:hAnsi="Times New Roman" w:cs="Times New Roman"/>
          <w:sz w:val="28"/>
          <w:szCs w:val="28"/>
        </w:rPr>
        <w:t>"____" _________</w:t>
      </w:r>
      <w:r w:rsidR="00C90CF4">
        <w:rPr>
          <w:rFonts w:ascii="Times New Roman" w:hAnsi="Times New Roman" w:cs="Times New Roman"/>
          <w:sz w:val="28"/>
          <w:szCs w:val="28"/>
        </w:rPr>
        <w:t>______</w:t>
      </w:r>
      <w:r w:rsidRPr="009555B2">
        <w:rPr>
          <w:rFonts w:ascii="Times New Roman" w:hAnsi="Times New Roman" w:cs="Times New Roman"/>
          <w:sz w:val="28"/>
          <w:szCs w:val="28"/>
        </w:rPr>
        <w:t xml:space="preserve"> г., проживаю по адресу: ____</w:t>
      </w:r>
      <w:r w:rsidR="00C90CF4">
        <w:rPr>
          <w:rFonts w:ascii="Times New Roman" w:hAnsi="Times New Roman" w:cs="Times New Roman"/>
          <w:sz w:val="28"/>
          <w:szCs w:val="28"/>
        </w:rPr>
        <w:t>_________________________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__________________________________________________________________________</w:t>
      </w:r>
      <w:r w:rsidR="00C90CF4">
        <w:rPr>
          <w:rFonts w:ascii="Times New Roman" w:hAnsi="Times New Roman" w:cs="Times New Roman"/>
          <w:sz w:val="24"/>
          <w:szCs w:val="24"/>
        </w:rPr>
        <w:t>__________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w:t>
      </w:r>
      <w:r>
        <w:rPr>
          <w:rFonts w:ascii="Times New Roman" w:hAnsi="Times New Roman" w:cs="Times New Roman"/>
          <w:sz w:val="24"/>
          <w:szCs w:val="24"/>
        </w:rPr>
        <w:t>___________</w:t>
      </w:r>
      <w:r w:rsidRPr="00A1747E">
        <w:rPr>
          <w:rFonts w:ascii="Times New Roman" w:hAnsi="Times New Roman" w:cs="Times New Roman"/>
          <w:sz w:val="24"/>
          <w:szCs w:val="24"/>
        </w:rPr>
        <w:t>,</w:t>
      </w:r>
    </w:p>
    <w:p w:rsidR="00AB08D3" w:rsidRPr="00E064A6" w:rsidRDefault="00AB08D3" w:rsidP="00AB08D3">
      <w:pPr>
        <w:pStyle w:val="ConsPlusNonformat"/>
        <w:jc w:val="both"/>
        <w:rPr>
          <w:rFonts w:ascii="Times New Roman" w:hAnsi="Times New Roman" w:cs="Times New Roman"/>
          <w:sz w:val="22"/>
          <w:szCs w:val="22"/>
        </w:rPr>
      </w:pPr>
      <w:r w:rsidRPr="00A1747E">
        <w:rPr>
          <w:rFonts w:ascii="Times New Roman" w:hAnsi="Times New Roman" w:cs="Times New Roman"/>
          <w:sz w:val="24"/>
          <w:szCs w:val="24"/>
        </w:rPr>
        <w:t xml:space="preserve">       </w:t>
      </w:r>
      <w:r w:rsidR="00E064A6">
        <w:rPr>
          <w:rFonts w:ascii="Times New Roman" w:hAnsi="Times New Roman" w:cs="Times New Roman"/>
          <w:sz w:val="24"/>
          <w:szCs w:val="24"/>
        </w:rPr>
        <w:t xml:space="preserve">                    </w:t>
      </w:r>
      <w:r w:rsidRPr="00A1747E">
        <w:rPr>
          <w:rFonts w:ascii="Times New Roman" w:hAnsi="Times New Roman" w:cs="Times New Roman"/>
          <w:sz w:val="24"/>
          <w:szCs w:val="24"/>
        </w:rPr>
        <w:t xml:space="preserve"> </w:t>
      </w:r>
      <w:r w:rsidRPr="00E064A6">
        <w:rPr>
          <w:rFonts w:ascii="Times New Roman" w:hAnsi="Times New Roman" w:cs="Times New Roman"/>
          <w:sz w:val="22"/>
          <w:szCs w:val="22"/>
        </w:rPr>
        <w:t>(индекс, адрес регистрации, адрес фактического проживания)</w:t>
      </w:r>
    </w:p>
    <w:p w:rsidR="00AB08D3" w:rsidRPr="009555B2" w:rsidRDefault="00AB08D3" w:rsidP="00AB08D3">
      <w:pPr>
        <w:pStyle w:val="ConsPlusNonformat"/>
        <w:jc w:val="both"/>
        <w:rPr>
          <w:rFonts w:ascii="Times New Roman" w:hAnsi="Times New Roman" w:cs="Times New Roman"/>
          <w:sz w:val="28"/>
          <w:szCs w:val="28"/>
        </w:rPr>
      </w:pPr>
      <w:r w:rsidRPr="009555B2">
        <w:rPr>
          <w:rFonts w:ascii="Times New Roman" w:hAnsi="Times New Roman" w:cs="Times New Roman"/>
          <w:sz w:val="28"/>
          <w:szCs w:val="28"/>
        </w:rPr>
        <w:t>далее именуемый должник, с одной стороны, орган местного самоуправления</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w:t>
      </w:r>
      <w:r>
        <w:rPr>
          <w:rFonts w:ascii="Times New Roman" w:hAnsi="Times New Roman" w:cs="Times New Roman"/>
          <w:sz w:val="24"/>
          <w:szCs w:val="24"/>
        </w:rPr>
        <w:t>___________</w:t>
      </w:r>
      <w:r w:rsidRPr="00A1747E">
        <w:rPr>
          <w:rFonts w:ascii="Times New Roman" w:hAnsi="Times New Roman" w:cs="Times New Roman"/>
          <w:sz w:val="24"/>
          <w:szCs w:val="24"/>
        </w:rPr>
        <w:t>,</w:t>
      </w:r>
    </w:p>
    <w:p w:rsidR="00AB08D3" w:rsidRPr="00E064A6" w:rsidRDefault="00AB08D3" w:rsidP="00AB08D3">
      <w:pPr>
        <w:pStyle w:val="ConsPlusNonformat"/>
        <w:jc w:val="both"/>
        <w:rPr>
          <w:rFonts w:ascii="Times New Roman" w:hAnsi="Times New Roman" w:cs="Times New Roman"/>
          <w:sz w:val="22"/>
          <w:szCs w:val="22"/>
        </w:rPr>
      </w:pPr>
      <w:r w:rsidRPr="00E064A6">
        <w:rPr>
          <w:rFonts w:ascii="Times New Roman" w:hAnsi="Times New Roman" w:cs="Times New Roman"/>
          <w:sz w:val="22"/>
          <w:szCs w:val="22"/>
        </w:rPr>
        <w:t xml:space="preserve">              </w:t>
      </w:r>
      <w:r w:rsidR="00E064A6" w:rsidRPr="00E064A6">
        <w:rPr>
          <w:rFonts w:ascii="Times New Roman" w:hAnsi="Times New Roman" w:cs="Times New Roman"/>
          <w:sz w:val="22"/>
          <w:szCs w:val="22"/>
        </w:rPr>
        <w:t xml:space="preserve">                  </w:t>
      </w:r>
      <w:r w:rsidR="00E064A6">
        <w:rPr>
          <w:rFonts w:ascii="Times New Roman" w:hAnsi="Times New Roman" w:cs="Times New Roman"/>
          <w:sz w:val="22"/>
          <w:szCs w:val="22"/>
        </w:rPr>
        <w:t xml:space="preserve">        </w:t>
      </w:r>
      <w:r w:rsidR="00E064A6" w:rsidRPr="00E064A6">
        <w:rPr>
          <w:rFonts w:ascii="Times New Roman" w:hAnsi="Times New Roman" w:cs="Times New Roman"/>
          <w:sz w:val="22"/>
          <w:szCs w:val="22"/>
        </w:rPr>
        <w:t xml:space="preserve"> </w:t>
      </w:r>
      <w:r w:rsidRPr="00E064A6">
        <w:rPr>
          <w:rFonts w:ascii="Times New Roman" w:hAnsi="Times New Roman" w:cs="Times New Roman"/>
          <w:sz w:val="22"/>
          <w:szCs w:val="22"/>
        </w:rPr>
        <w:t>(наименование органа местного самоуправления)</w:t>
      </w:r>
    </w:p>
    <w:p w:rsidR="00AB08D3" w:rsidRPr="003715BE" w:rsidRDefault="00AB08D3" w:rsidP="00AB08D3">
      <w:pPr>
        <w:pStyle w:val="ConsPlusNonformat"/>
        <w:jc w:val="both"/>
        <w:rPr>
          <w:rFonts w:ascii="Times New Roman" w:hAnsi="Times New Roman" w:cs="Times New Roman"/>
          <w:sz w:val="28"/>
          <w:szCs w:val="28"/>
        </w:rPr>
      </w:pPr>
      <w:r w:rsidRPr="003715BE">
        <w:rPr>
          <w:rFonts w:ascii="Times New Roman" w:hAnsi="Times New Roman" w:cs="Times New Roman"/>
          <w:sz w:val="28"/>
          <w:szCs w:val="28"/>
        </w:rPr>
        <w:t xml:space="preserve">в лице главы муниципального образования </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_________________________________________________________________________</w:t>
      </w:r>
      <w:r>
        <w:rPr>
          <w:rFonts w:ascii="Times New Roman" w:hAnsi="Times New Roman" w:cs="Times New Roman"/>
          <w:sz w:val="24"/>
          <w:szCs w:val="24"/>
        </w:rPr>
        <w:t>___________</w:t>
      </w:r>
      <w:r w:rsidRPr="00A1747E">
        <w:rPr>
          <w:rFonts w:ascii="Times New Roman" w:hAnsi="Times New Roman" w:cs="Times New Roman"/>
          <w:sz w:val="24"/>
          <w:szCs w:val="24"/>
        </w:rPr>
        <w:t>,</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(Ф.И.О.)</w:t>
      </w:r>
    </w:p>
    <w:p w:rsidR="00AB08D3" w:rsidRPr="00A1747E" w:rsidRDefault="00AB08D3" w:rsidP="00AB08D3">
      <w:pPr>
        <w:pStyle w:val="ConsPlusNonformat"/>
        <w:jc w:val="both"/>
        <w:rPr>
          <w:rFonts w:ascii="Times New Roman" w:hAnsi="Times New Roman" w:cs="Times New Roman"/>
          <w:sz w:val="24"/>
          <w:szCs w:val="24"/>
        </w:rPr>
      </w:pPr>
      <w:proofErr w:type="gramStart"/>
      <w:r w:rsidRPr="003715BE">
        <w:rPr>
          <w:rFonts w:ascii="Times New Roman" w:hAnsi="Times New Roman" w:cs="Times New Roman"/>
          <w:sz w:val="28"/>
          <w:szCs w:val="28"/>
        </w:rPr>
        <w:t>действующий</w:t>
      </w:r>
      <w:proofErr w:type="gramEnd"/>
      <w:r w:rsidRPr="003715BE">
        <w:rPr>
          <w:rFonts w:ascii="Times New Roman" w:hAnsi="Times New Roman" w:cs="Times New Roman"/>
          <w:sz w:val="28"/>
          <w:szCs w:val="28"/>
        </w:rPr>
        <w:t xml:space="preserve"> на основании</w:t>
      </w:r>
      <w:r w:rsidRPr="00A1747E">
        <w:rPr>
          <w:rFonts w:ascii="Times New Roman" w:hAnsi="Times New Roman" w:cs="Times New Roman"/>
          <w:sz w:val="24"/>
          <w:szCs w:val="24"/>
        </w:rPr>
        <w:t xml:space="preserve"> ________________________________________________</w:t>
      </w:r>
      <w:r>
        <w:rPr>
          <w:rFonts w:ascii="Times New Roman" w:hAnsi="Times New Roman" w:cs="Times New Roman"/>
          <w:sz w:val="24"/>
          <w:szCs w:val="24"/>
        </w:rPr>
        <w:t>______</w:t>
      </w:r>
      <w:r w:rsidR="00C90CF4">
        <w:rPr>
          <w:rFonts w:ascii="Times New Roman" w:hAnsi="Times New Roman" w:cs="Times New Roman"/>
          <w:sz w:val="24"/>
          <w:szCs w:val="24"/>
        </w:rPr>
        <w:t>__</w:t>
      </w:r>
      <w:r w:rsidRPr="00A1747E">
        <w:rPr>
          <w:rFonts w:ascii="Times New Roman" w:hAnsi="Times New Roman" w:cs="Times New Roman"/>
          <w:sz w:val="24"/>
          <w:szCs w:val="24"/>
        </w:rPr>
        <w:t>,</w:t>
      </w:r>
    </w:p>
    <w:p w:rsidR="00AB08D3" w:rsidRPr="00E064A6" w:rsidRDefault="00AB08D3" w:rsidP="00AB08D3">
      <w:pPr>
        <w:pStyle w:val="ConsPlusNonformat"/>
        <w:jc w:val="both"/>
        <w:rPr>
          <w:rFonts w:ascii="Times New Roman" w:hAnsi="Times New Roman" w:cs="Times New Roman"/>
          <w:sz w:val="22"/>
          <w:szCs w:val="22"/>
        </w:rPr>
      </w:pPr>
      <w:r w:rsidRPr="00A1747E">
        <w:rPr>
          <w:rFonts w:ascii="Times New Roman" w:hAnsi="Times New Roman" w:cs="Times New Roman"/>
          <w:sz w:val="24"/>
          <w:szCs w:val="24"/>
        </w:rPr>
        <w:t xml:space="preserve">                                    </w:t>
      </w:r>
      <w:r w:rsidR="00E064A6">
        <w:rPr>
          <w:rFonts w:ascii="Times New Roman" w:hAnsi="Times New Roman" w:cs="Times New Roman"/>
          <w:sz w:val="24"/>
          <w:szCs w:val="24"/>
        </w:rPr>
        <w:t xml:space="preserve">                                    </w:t>
      </w:r>
      <w:r w:rsidRPr="00E064A6">
        <w:rPr>
          <w:rFonts w:ascii="Times New Roman" w:hAnsi="Times New Roman" w:cs="Times New Roman"/>
          <w:sz w:val="22"/>
          <w:szCs w:val="22"/>
        </w:rPr>
        <w:t>(устава, положения, приказа)</w:t>
      </w:r>
    </w:p>
    <w:p w:rsidR="00AB08D3" w:rsidRPr="003715BE" w:rsidRDefault="00AB08D3" w:rsidP="00AB08D3">
      <w:pPr>
        <w:pStyle w:val="ConsPlusNonformat"/>
        <w:jc w:val="both"/>
        <w:rPr>
          <w:rFonts w:ascii="Times New Roman" w:hAnsi="Times New Roman" w:cs="Times New Roman"/>
          <w:sz w:val="28"/>
          <w:szCs w:val="28"/>
        </w:rPr>
      </w:pPr>
      <w:r w:rsidRPr="003715BE">
        <w:rPr>
          <w:rFonts w:ascii="Times New Roman" w:hAnsi="Times New Roman" w:cs="Times New Roman"/>
          <w:sz w:val="28"/>
          <w:szCs w:val="28"/>
        </w:rPr>
        <w:t>далее именуемый Орган, с другой стороны, обязуемся совершить следующие действия.</w:t>
      </w:r>
    </w:p>
    <w:p w:rsidR="00AB08D3" w:rsidRPr="003715BE" w:rsidRDefault="00AB08D3" w:rsidP="00C90CF4">
      <w:pPr>
        <w:pStyle w:val="ConsPlusNonformat"/>
        <w:ind w:firstLine="708"/>
        <w:jc w:val="both"/>
        <w:rPr>
          <w:rFonts w:ascii="Times New Roman" w:hAnsi="Times New Roman" w:cs="Times New Roman"/>
          <w:sz w:val="28"/>
          <w:szCs w:val="28"/>
        </w:rPr>
      </w:pPr>
      <w:r w:rsidRPr="003715BE">
        <w:rPr>
          <w:rFonts w:ascii="Times New Roman" w:hAnsi="Times New Roman" w:cs="Times New Roman"/>
          <w:sz w:val="28"/>
          <w:szCs w:val="28"/>
        </w:rPr>
        <w:t>В связи с обеспечением жилым помещением на территории Ростовской области должник принимает на себя следующее обязательство: жилое помещение</w:t>
      </w:r>
    </w:p>
    <w:p w:rsidR="00AB08D3" w:rsidRPr="003715BE" w:rsidRDefault="00AB08D3" w:rsidP="00AB08D3">
      <w:pPr>
        <w:pStyle w:val="ConsPlusNonformat"/>
        <w:jc w:val="both"/>
        <w:rPr>
          <w:rFonts w:ascii="Times New Roman" w:hAnsi="Times New Roman" w:cs="Times New Roman"/>
          <w:sz w:val="28"/>
          <w:szCs w:val="28"/>
        </w:rPr>
      </w:pPr>
      <w:r w:rsidRPr="003715BE">
        <w:rPr>
          <w:rFonts w:ascii="Times New Roman" w:hAnsi="Times New Roman" w:cs="Times New Roman"/>
          <w:sz w:val="28"/>
          <w:szCs w:val="28"/>
        </w:rPr>
        <w:t>из ___________ комнат __________ кв. м в квартире N _________</w:t>
      </w:r>
      <w:r w:rsidR="00C90CF4">
        <w:rPr>
          <w:rFonts w:ascii="Times New Roman" w:hAnsi="Times New Roman" w:cs="Times New Roman"/>
          <w:sz w:val="28"/>
          <w:szCs w:val="28"/>
        </w:rPr>
        <w:t>___</w:t>
      </w:r>
      <w:r w:rsidRPr="003715BE">
        <w:rPr>
          <w:rFonts w:ascii="Times New Roman" w:hAnsi="Times New Roman" w:cs="Times New Roman"/>
          <w:sz w:val="28"/>
          <w:szCs w:val="28"/>
        </w:rPr>
        <w:t xml:space="preserve"> дома N _____</w:t>
      </w:r>
    </w:p>
    <w:p w:rsidR="00AB08D3" w:rsidRPr="003715BE" w:rsidRDefault="00AB08D3" w:rsidP="00AB08D3">
      <w:pPr>
        <w:pStyle w:val="ConsPlusNonformat"/>
        <w:jc w:val="both"/>
        <w:rPr>
          <w:rFonts w:ascii="Times New Roman" w:hAnsi="Times New Roman" w:cs="Times New Roman"/>
          <w:sz w:val="28"/>
          <w:szCs w:val="28"/>
        </w:rPr>
      </w:pPr>
      <w:r w:rsidRPr="003715BE">
        <w:rPr>
          <w:rFonts w:ascii="Times New Roman" w:hAnsi="Times New Roman" w:cs="Times New Roman"/>
          <w:sz w:val="28"/>
          <w:szCs w:val="28"/>
        </w:rPr>
        <w:t>по улице _____________________________ в г</w:t>
      </w:r>
      <w:r>
        <w:rPr>
          <w:rFonts w:ascii="Times New Roman" w:hAnsi="Times New Roman" w:cs="Times New Roman"/>
          <w:sz w:val="28"/>
          <w:szCs w:val="28"/>
        </w:rPr>
        <w:t>ороде _______________________</w:t>
      </w:r>
      <w:r w:rsidR="00C90CF4">
        <w:rPr>
          <w:rFonts w:ascii="Times New Roman" w:hAnsi="Times New Roman" w:cs="Times New Roman"/>
          <w:sz w:val="28"/>
          <w:szCs w:val="28"/>
        </w:rPr>
        <w:t>___</w:t>
      </w:r>
    </w:p>
    <w:p w:rsidR="00AB08D3" w:rsidRPr="003715BE" w:rsidRDefault="00AB08D3" w:rsidP="00AB08D3">
      <w:pPr>
        <w:pStyle w:val="ConsPlusNonformat"/>
        <w:jc w:val="both"/>
        <w:rPr>
          <w:rFonts w:ascii="Times New Roman" w:hAnsi="Times New Roman" w:cs="Times New Roman"/>
          <w:sz w:val="28"/>
          <w:szCs w:val="28"/>
        </w:rPr>
      </w:pPr>
      <w:r w:rsidRPr="003715BE">
        <w:rPr>
          <w:rFonts w:ascii="Times New Roman" w:hAnsi="Times New Roman" w:cs="Times New Roman"/>
          <w:sz w:val="28"/>
          <w:szCs w:val="28"/>
        </w:rPr>
        <w:t xml:space="preserve">районе ___________________ Ростовской области, </w:t>
      </w:r>
      <w:proofErr w:type="gramStart"/>
      <w:r w:rsidRPr="003715BE">
        <w:rPr>
          <w:rFonts w:ascii="Times New Roman" w:hAnsi="Times New Roman" w:cs="Times New Roman"/>
          <w:sz w:val="28"/>
          <w:szCs w:val="28"/>
        </w:rPr>
        <w:t>занимаемое</w:t>
      </w:r>
      <w:proofErr w:type="gramEnd"/>
      <w:r w:rsidRPr="003715BE">
        <w:rPr>
          <w:rFonts w:ascii="Times New Roman" w:hAnsi="Times New Roman" w:cs="Times New Roman"/>
          <w:sz w:val="28"/>
          <w:szCs w:val="28"/>
        </w:rPr>
        <w:t xml:space="preserve"> им на основании ___________________________________________</w:t>
      </w:r>
      <w:r w:rsidR="00C90CF4">
        <w:rPr>
          <w:rFonts w:ascii="Times New Roman" w:hAnsi="Times New Roman" w:cs="Times New Roman"/>
          <w:sz w:val="28"/>
          <w:szCs w:val="28"/>
        </w:rPr>
        <w:t>_____________________________</w:t>
      </w:r>
    </w:p>
    <w:p w:rsidR="00AB08D3" w:rsidRPr="003715BE" w:rsidRDefault="00AB08D3" w:rsidP="00AB08D3">
      <w:pPr>
        <w:pStyle w:val="ConsPlusNonformat"/>
        <w:jc w:val="both"/>
        <w:rPr>
          <w:rFonts w:ascii="Times New Roman" w:hAnsi="Times New Roman" w:cs="Times New Roman"/>
          <w:sz w:val="28"/>
          <w:szCs w:val="28"/>
        </w:rPr>
      </w:pPr>
      <w:r w:rsidRPr="003715BE">
        <w:rPr>
          <w:rFonts w:ascii="Times New Roman" w:hAnsi="Times New Roman" w:cs="Times New Roman"/>
          <w:sz w:val="28"/>
          <w:szCs w:val="28"/>
        </w:rPr>
        <w:t>от "_____" ___________________ г., выданного ______________________________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w:t>
      </w:r>
      <w:r>
        <w:rPr>
          <w:rFonts w:ascii="Times New Roman" w:hAnsi="Times New Roman" w:cs="Times New Roman"/>
          <w:sz w:val="24"/>
          <w:szCs w:val="24"/>
        </w:rPr>
        <w:t>___________</w:t>
      </w:r>
      <w:r w:rsidRPr="00A1747E">
        <w:rPr>
          <w:rFonts w:ascii="Times New Roman" w:hAnsi="Times New Roman" w:cs="Times New Roman"/>
          <w:sz w:val="24"/>
          <w:szCs w:val="24"/>
        </w:rPr>
        <w:t>,</w:t>
      </w:r>
    </w:p>
    <w:p w:rsidR="00AB08D3" w:rsidRPr="00E064A6" w:rsidRDefault="00AB08D3" w:rsidP="00AB08D3">
      <w:pPr>
        <w:pStyle w:val="ConsPlusNonformat"/>
        <w:jc w:val="both"/>
        <w:rPr>
          <w:rFonts w:ascii="Times New Roman" w:hAnsi="Times New Roman" w:cs="Times New Roman"/>
          <w:sz w:val="22"/>
          <w:szCs w:val="22"/>
        </w:rPr>
      </w:pPr>
      <w:r w:rsidRPr="00E064A6">
        <w:rPr>
          <w:rFonts w:ascii="Times New Roman" w:hAnsi="Times New Roman" w:cs="Times New Roman"/>
          <w:sz w:val="22"/>
          <w:szCs w:val="22"/>
        </w:rPr>
        <w:t xml:space="preserve">               </w:t>
      </w:r>
      <w:r w:rsidR="00E064A6">
        <w:rPr>
          <w:rFonts w:ascii="Times New Roman" w:hAnsi="Times New Roman" w:cs="Times New Roman"/>
          <w:sz w:val="22"/>
          <w:szCs w:val="22"/>
        </w:rPr>
        <w:t xml:space="preserve">                                             </w:t>
      </w:r>
      <w:r w:rsidRPr="00E064A6">
        <w:rPr>
          <w:rFonts w:ascii="Times New Roman" w:hAnsi="Times New Roman" w:cs="Times New Roman"/>
          <w:sz w:val="22"/>
          <w:szCs w:val="22"/>
        </w:rPr>
        <w:t xml:space="preserve"> (наименование органа, выдавшего документ)</w:t>
      </w:r>
    </w:p>
    <w:p w:rsidR="00AB08D3" w:rsidRPr="00A1747E" w:rsidRDefault="00AB08D3" w:rsidP="00AB08D3">
      <w:pPr>
        <w:pStyle w:val="ConsPlusNonformat"/>
        <w:jc w:val="both"/>
        <w:rPr>
          <w:rFonts w:ascii="Times New Roman" w:hAnsi="Times New Roman" w:cs="Times New Roman"/>
          <w:sz w:val="24"/>
          <w:szCs w:val="24"/>
        </w:rPr>
      </w:pPr>
      <w:proofErr w:type="gramStart"/>
      <w:r w:rsidRPr="00F01AA2">
        <w:rPr>
          <w:rFonts w:ascii="Times New Roman" w:hAnsi="Times New Roman" w:cs="Times New Roman"/>
          <w:sz w:val="28"/>
          <w:szCs w:val="28"/>
        </w:rPr>
        <w:t>находящееся</w:t>
      </w:r>
      <w:proofErr w:type="gramEnd"/>
      <w:r w:rsidRPr="00F01AA2">
        <w:rPr>
          <w:rFonts w:ascii="Times New Roman" w:hAnsi="Times New Roman" w:cs="Times New Roman"/>
          <w:sz w:val="28"/>
          <w:szCs w:val="28"/>
        </w:rPr>
        <w:t xml:space="preserve"> в собственности</w:t>
      </w:r>
      <w:r w:rsidRPr="00A1747E">
        <w:rPr>
          <w:rFonts w:ascii="Times New Roman" w:hAnsi="Times New Roman" w:cs="Times New Roman"/>
          <w:sz w:val="24"/>
          <w:szCs w:val="24"/>
        </w:rPr>
        <w:t xml:space="preserve"> ______________________________________________</w:t>
      </w:r>
      <w:r>
        <w:rPr>
          <w:rFonts w:ascii="Times New Roman" w:hAnsi="Times New Roman" w:cs="Times New Roman"/>
          <w:sz w:val="24"/>
          <w:szCs w:val="24"/>
        </w:rPr>
        <w:t>_____</w:t>
      </w:r>
      <w:r w:rsidR="00C90CF4">
        <w:rPr>
          <w:rFonts w:ascii="Times New Roman" w:hAnsi="Times New Roman" w:cs="Times New Roman"/>
          <w:sz w:val="24"/>
          <w:szCs w:val="24"/>
        </w:rPr>
        <w:t>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_________________________________________________________________________</w:t>
      </w:r>
      <w:r>
        <w:rPr>
          <w:rFonts w:ascii="Times New Roman" w:hAnsi="Times New Roman" w:cs="Times New Roman"/>
          <w:sz w:val="24"/>
          <w:szCs w:val="24"/>
        </w:rPr>
        <w:t>___________</w:t>
      </w:r>
      <w:r w:rsidRPr="00A1747E">
        <w:rPr>
          <w:rFonts w:ascii="Times New Roman" w:hAnsi="Times New Roman" w:cs="Times New Roman"/>
          <w:sz w:val="24"/>
          <w:szCs w:val="24"/>
        </w:rPr>
        <w:t>,</w:t>
      </w:r>
    </w:p>
    <w:p w:rsidR="00AB08D3" w:rsidRPr="00E064A6" w:rsidRDefault="00AB08D3" w:rsidP="00AB08D3">
      <w:pPr>
        <w:pStyle w:val="ConsPlusNonformat"/>
        <w:jc w:val="both"/>
        <w:rPr>
          <w:rFonts w:ascii="Times New Roman" w:hAnsi="Times New Roman" w:cs="Times New Roman"/>
          <w:sz w:val="22"/>
          <w:szCs w:val="22"/>
        </w:rPr>
      </w:pPr>
      <w:r w:rsidRPr="00A1747E">
        <w:rPr>
          <w:rFonts w:ascii="Times New Roman" w:hAnsi="Times New Roman" w:cs="Times New Roman"/>
          <w:sz w:val="24"/>
          <w:szCs w:val="24"/>
        </w:rPr>
        <w:t xml:space="preserve"> </w:t>
      </w:r>
      <w:r w:rsidR="00E064A6">
        <w:rPr>
          <w:rFonts w:ascii="Times New Roman" w:hAnsi="Times New Roman" w:cs="Times New Roman"/>
          <w:sz w:val="24"/>
          <w:szCs w:val="24"/>
        </w:rPr>
        <w:t xml:space="preserve">                      </w:t>
      </w:r>
      <w:r w:rsidRPr="00E064A6">
        <w:rPr>
          <w:rFonts w:ascii="Times New Roman" w:hAnsi="Times New Roman" w:cs="Times New Roman"/>
          <w:sz w:val="22"/>
          <w:szCs w:val="22"/>
        </w:rPr>
        <w:t>(государственной, субъекта Российской Федерации, муниципальной, частной)</w:t>
      </w:r>
    </w:p>
    <w:p w:rsidR="00AB08D3" w:rsidRPr="003715BE" w:rsidRDefault="00AB08D3" w:rsidP="00AB08D3">
      <w:pPr>
        <w:pStyle w:val="ConsPlusNonformat"/>
        <w:jc w:val="both"/>
        <w:rPr>
          <w:rFonts w:ascii="Times New Roman" w:hAnsi="Times New Roman" w:cs="Times New Roman"/>
          <w:sz w:val="28"/>
          <w:szCs w:val="28"/>
        </w:rPr>
      </w:pPr>
      <w:r w:rsidRPr="003715BE">
        <w:rPr>
          <w:rFonts w:ascii="Times New Roman" w:hAnsi="Times New Roman" w:cs="Times New Roman"/>
          <w:sz w:val="28"/>
          <w:szCs w:val="28"/>
        </w:rPr>
        <w:t>в 3-месячный срок со дня  предоставления  ему  жилого помещения освободить со  всеми совместно проживающими с ним членами семьи и сдать  его в установленном законодательством порядке.</w:t>
      </w:r>
    </w:p>
    <w:p w:rsidR="00AB08D3" w:rsidRPr="003715BE" w:rsidRDefault="00D53385" w:rsidP="00AB08D3">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AB08D3" w:rsidRPr="003715BE">
        <w:rPr>
          <w:rFonts w:ascii="Times New Roman" w:hAnsi="Times New Roman" w:cs="Times New Roman"/>
          <w:sz w:val="28"/>
          <w:szCs w:val="28"/>
        </w:rPr>
        <w:t>Орган обязуется принять от должника занимаемое им жилое помещение, указанное в настоящем  обязательстве,  в установленный этим обязательством срок.</w:t>
      </w:r>
    </w:p>
    <w:p w:rsidR="00AB08D3" w:rsidRPr="003715BE" w:rsidRDefault="00AB08D3" w:rsidP="00AB08D3">
      <w:pPr>
        <w:pStyle w:val="ConsPlusNonformat"/>
        <w:jc w:val="both"/>
        <w:rPr>
          <w:rFonts w:ascii="Times New Roman" w:hAnsi="Times New Roman" w:cs="Times New Roman"/>
          <w:sz w:val="28"/>
          <w:szCs w:val="28"/>
        </w:rPr>
      </w:pPr>
      <w:r w:rsidRPr="003715BE">
        <w:rPr>
          <w:rFonts w:ascii="Times New Roman" w:hAnsi="Times New Roman" w:cs="Times New Roman"/>
          <w:sz w:val="28"/>
          <w:szCs w:val="28"/>
        </w:rPr>
        <w:t xml:space="preserve">    </w:t>
      </w:r>
      <w:r w:rsidR="00D53385">
        <w:rPr>
          <w:rFonts w:ascii="Times New Roman" w:hAnsi="Times New Roman" w:cs="Times New Roman"/>
          <w:sz w:val="28"/>
          <w:szCs w:val="28"/>
        </w:rPr>
        <w:tab/>
      </w:r>
      <w:r w:rsidRPr="003715BE">
        <w:rPr>
          <w:rFonts w:ascii="Times New Roman" w:hAnsi="Times New Roman" w:cs="Times New Roman"/>
          <w:sz w:val="28"/>
          <w:szCs w:val="28"/>
        </w:rPr>
        <w:t>Согласие совершеннолетних членов семьи, совместно проживающих с должником, имеется:</w:t>
      </w:r>
    </w:p>
    <w:p w:rsidR="00AB08D3" w:rsidRPr="00A1747E" w:rsidRDefault="00AB08D3" w:rsidP="00AB08D3">
      <w:pPr>
        <w:widowControl w:val="0"/>
        <w:autoSpaceDE w:val="0"/>
        <w:autoSpaceDN w:val="0"/>
        <w:adjustRightInd w:val="0"/>
        <w:ind w:firstLine="540"/>
        <w:jc w:val="both"/>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1920"/>
        <w:gridCol w:w="1320"/>
        <w:gridCol w:w="1440"/>
        <w:gridCol w:w="1080"/>
        <w:gridCol w:w="1320"/>
        <w:gridCol w:w="1440"/>
        <w:gridCol w:w="1261"/>
      </w:tblGrid>
      <w:tr w:rsidR="00AB08D3" w:rsidRPr="003715BE" w:rsidTr="00C90CF4">
        <w:trPr>
          <w:trHeight w:val="400"/>
          <w:tblCellSpacing w:w="5" w:type="nil"/>
        </w:trPr>
        <w:tc>
          <w:tcPr>
            <w:tcW w:w="4680" w:type="dxa"/>
            <w:gridSpan w:val="3"/>
            <w:tcBorders>
              <w:top w:val="single" w:sz="4" w:space="0" w:color="auto"/>
              <w:left w:val="single" w:sz="4" w:space="0" w:color="auto"/>
              <w:bottom w:val="single" w:sz="4" w:space="0" w:color="auto"/>
              <w:right w:val="single" w:sz="4" w:space="0" w:color="auto"/>
            </w:tcBorders>
          </w:tcPr>
          <w:p w:rsidR="00AB08D3" w:rsidRPr="003715BE" w:rsidRDefault="00AB08D3" w:rsidP="00281E60">
            <w:pPr>
              <w:pStyle w:val="ConsPlusCell"/>
              <w:jc w:val="both"/>
              <w:rPr>
                <w:sz w:val="28"/>
                <w:szCs w:val="28"/>
              </w:rPr>
            </w:pPr>
            <w:r w:rsidRPr="003715BE">
              <w:rPr>
                <w:sz w:val="28"/>
                <w:szCs w:val="28"/>
              </w:rPr>
              <w:t xml:space="preserve">  Данные о членах семьи должника   </w:t>
            </w:r>
          </w:p>
        </w:tc>
        <w:tc>
          <w:tcPr>
            <w:tcW w:w="3840" w:type="dxa"/>
            <w:gridSpan w:val="3"/>
            <w:tcBorders>
              <w:top w:val="single" w:sz="4" w:space="0" w:color="auto"/>
              <w:left w:val="single" w:sz="4" w:space="0" w:color="auto"/>
              <w:bottom w:val="single" w:sz="4" w:space="0" w:color="auto"/>
              <w:right w:val="single" w:sz="4" w:space="0" w:color="auto"/>
            </w:tcBorders>
          </w:tcPr>
          <w:p w:rsidR="00AB08D3" w:rsidRPr="003715BE" w:rsidRDefault="00AB08D3" w:rsidP="00281E60">
            <w:pPr>
              <w:pStyle w:val="ConsPlusCell"/>
              <w:jc w:val="both"/>
              <w:rPr>
                <w:sz w:val="28"/>
                <w:szCs w:val="28"/>
              </w:rPr>
            </w:pPr>
            <w:r w:rsidRPr="003715BE">
              <w:rPr>
                <w:sz w:val="28"/>
                <w:szCs w:val="28"/>
              </w:rPr>
              <w:t xml:space="preserve">      Данные паспорта       </w:t>
            </w:r>
          </w:p>
        </w:tc>
        <w:tc>
          <w:tcPr>
            <w:tcW w:w="1261" w:type="dxa"/>
            <w:vMerge w:val="restart"/>
            <w:tcBorders>
              <w:top w:val="single" w:sz="4" w:space="0" w:color="auto"/>
              <w:left w:val="single" w:sz="4" w:space="0" w:color="auto"/>
              <w:bottom w:val="single" w:sz="4" w:space="0" w:color="auto"/>
              <w:right w:val="single" w:sz="4" w:space="0" w:color="auto"/>
            </w:tcBorders>
          </w:tcPr>
          <w:p w:rsidR="00AB08D3" w:rsidRPr="003715BE" w:rsidRDefault="00AB08D3" w:rsidP="00281E60">
            <w:pPr>
              <w:pStyle w:val="ConsPlusCell"/>
              <w:jc w:val="both"/>
              <w:rPr>
                <w:sz w:val="28"/>
                <w:szCs w:val="28"/>
              </w:rPr>
            </w:pPr>
            <w:r w:rsidRPr="003715BE">
              <w:rPr>
                <w:sz w:val="28"/>
                <w:szCs w:val="28"/>
              </w:rPr>
              <w:t>Подпись</w:t>
            </w:r>
          </w:p>
        </w:tc>
      </w:tr>
      <w:tr w:rsidR="00AB08D3" w:rsidRPr="003715BE" w:rsidTr="00C90CF4">
        <w:trPr>
          <w:trHeight w:val="400"/>
          <w:tblCellSpacing w:w="5" w:type="nil"/>
        </w:trPr>
        <w:tc>
          <w:tcPr>
            <w:tcW w:w="1920" w:type="dxa"/>
            <w:tcBorders>
              <w:left w:val="single" w:sz="4" w:space="0" w:color="auto"/>
              <w:bottom w:val="single" w:sz="4" w:space="0" w:color="auto"/>
              <w:right w:val="single" w:sz="4" w:space="0" w:color="auto"/>
            </w:tcBorders>
          </w:tcPr>
          <w:p w:rsidR="00AB08D3" w:rsidRPr="003715BE" w:rsidRDefault="00AB08D3" w:rsidP="00281E60">
            <w:pPr>
              <w:pStyle w:val="ConsPlusCell"/>
              <w:jc w:val="both"/>
              <w:rPr>
                <w:sz w:val="28"/>
                <w:szCs w:val="28"/>
              </w:rPr>
            </w:pPr>
            <w:r w:rsidRPr="003715BE">
              <w:rPr>
                <w:sz w:val="28"/>
                <w:szCs w:val="28"/>
              </w:rPr>
              <w:t xml:space="preserve">фамилия, имя, </w:t>
            </w:r>
            <w:r w:rsidRPr="003715BE">
              <w:rPr>
                <w:sz w:val="28"/>
                <w:szCs w:val="28"/>
              </w:rPr>
              <w:br/>
              <w:t xml:space="preserve">   отчество   </w:t>
            </w:r>
          </w:p>
        </w:tc>
        <w:tc>
          <w:tcPr>
            <w:tcW w:w="1320" w:type="dxa"/>
            <w:tcBorders>
              <w:left w:val="single" w:sz="4" w:space="0" w:color="auto"/>
              <w:bottom w:val="single" w:sz="4" w:space="0" w:color="auto"/>
              <w:right w:val="single" w:sz="4" w:space="0" w:color="auto"/>
            </w:tcBorders>
          </w:tcPr>
          <w:p w:rsidR="00AB08D3" w:rsidRPr="003715BE" w:rsidRDefault="00AB08D3" w:rsidP="00281E60">
            <w:pPr>
              <w:pStyle w:val="ConsPlusCell"/>
              <w:jc w:val="both"/>
              <w:rPr>
                <w:sz w:val="28"/>
                <w:szCs w:val="28"/>
              </w:rPr>
            </w:pPr>
            <w:r w:rsidRPr="003715BE">
              <w:rPr>
                <w:sz w:val="28"/>
                <w:szCs w:val="28"/>
              </w:rPr>
              <w:t xml:space="preserve"> степень </w:t>
            </w:r>
            <w:r w:rsidRPr="003715BE">
              <w:rPr>
                <w:sz w:val="28"/>
                <w:szCs w:val="28"/>
              </w:rPr>
              <w:br/>
              <w:t xml:space="preserve"> родства </w:t>
            </w:r>
          </w:p>
        </w:tc>
        <w:tc>
          <w:tcPr>
            <w:tcW w:w="1440" w:type="dxa"/>
            <w:tcBorders>
              <w:left w:val="single" w:sz="4" w:space="0" w:color="auto"/>
              <w:bottom w:val="single" w:sz="4" w:space="0" w:color="auto"/>
              <w:right w:val="single" w:sz="4" w:space="0" w:color="auto"/>
            </w:tcBorders>
          </w:tcPr>
          <w:p w:rsidR="00AB08D3" w:rsidRPr="003715BE" w:rsidRDefault="00AB08D3" w:rsidP="00281E60">
            <w:pPr>
              <w:pStyle w:val="ConsPlusCell"/>
              <w:jc w:val="both"/>
              <w:rPr>
                <w:sz w:val="28"/>
                <w:szCs w:val="28"/>
              </w:rPr>
            </w:pPr>
            <w:r w:rsidRPr="003715BE">
              <w:rPr>
                <w:sz w:val="28"/>
                <w:szCs w:val="28"/>
              </w:rPr>
              <w:t xml:space="preserve">   дата   </w:t>
            </w:r>
            <w:r w:rsidRPr="003715BE">
              <w:rPr>
                <w:sz w:val="28"/>
                <w:szCs w:val="28"/>
              </w:rPr>
              <w:br/>
              <w:t xml:space="preserve"> рождения </w:t>
            </w:r>
          </w:p>
        </w:tc>
        <w:tc>
          <w:tcPr>
            <w:tcW w:w="1080" w:type="dxa"/>
            <w:tcBorders>
              <w:left w:val="single" w:sz="4" w:space="0" w:color="auto"/>
              <w:bottom w:val="single" w:sz="4" w:space="0" w:color="auto"/>
              <w:right w:val="single" w:sz="4" w:space="0" w:color="auto"/>
            </w:tcBorders>
          </w:tcPr>
          <w:p w:rsidR="00AB08D3" w:rsidRPr="003715BE" w:rsidRDefault="00AB08D3" w:rsidP="00281E60">
            <w:pPr>
              <w:pStyle w:val="ConsPlusCell"/>
              <w:jc w:val="both"/>
              <w:rPr>
                <w:sz w:val="28"/>
                <w:szCs w:val="28"/>
              </w:rPr>
            </w:pPr>
            <w:r w:rsidRPr="003715BE">
              <w:rPr>
                <w:sz w:val="28"/>
                <w:szCs w:val="28"/>
              </w:rPr>
              <w:t xml:space="preserve"> серия </w:t>
            </w:r>
          </w:p>
        </w:tc>
        <w:tc>
          <w:tcPr>
            <w:tcW w:w="1320" w:type="dxa"/>
            <w:tcBorders>
              <w:left w:val="single" w:sz="4" w:space="0" w:color="auto"/>
              <w:bottom w:val="single" w:sz="4" w:space="0" w:color="auto"/>
              <w:right w:val="single" w:sz="4" w:space="0" w:color="auto"/>
            </w:tcBorders>
          </w:tcPr>
          <w:p w:rsidR="00AB08D3" w:rsidRPr="003715BE" w:rsidRDefault="00AB08D3" w:rsidP="00281E60">
            <w:pPr>
              <w:pStyle w:val="ConsPlusCell"/>
              <w:jc w:val="both"/>
              <w:rPr>
                <w:sz w:val="28"/>
                <w:szCs w:val="28"/>
              </w:rPr>
            </w:pPr>
            <w:r w:rsidRPr="003715BE">
              <w:rPr>
                <w:sz w:val="28"/>
                <w:szCs w:val="28"/>
              </w:rPr>
              <w:t xml:space="preserve">  номер  </w:t>
            </w:r>
          </w:p>
        </w:tc>
        <w:tc>
          <w:tcPr>
            <w:tcW w:w="1440" w:type="dxa"/>
            <w:tcBorders>
              <w:left w:val="single" w:sz="4" w:space="0" w:color="auto"/>
              <w:bottom w:val="single" w:sz="4" w:space="0" w:color="auto"/>
              <w:right w:val="single" w:sz="4" w:space="0" w:color="auto"/>
            </w:tcBorders>
          </w:tcPr>
          <w:p w:rsidR="00AB08D3" w:rsidRPr="003715BE" w:rsidRDefault="00AB08D3" w:rsidP="00281E60">
            <w:pPr>
              <w:pStyle w:val="ConsPlusCell"/>
              <w:jc w:val="both"/>
              <w:rPr>
                <w:sz w:val="28"/>
                <w:szCs w:val="28"/>
              </w:rPr>
            </w:pPr>
            <w:r w:rsidRPr="003715BE">
              <w:rPr>
                <w:sz w:val="28"/>
                <w:szCs w:val="28"/>
              </w:rPr>
              <w:t>кем, когда</w:t>
            </w:r>
            <w:r w:rsidRPr="003715BE">
              <w:rPr>
                <w:sz w:val="28"/>
                <w:szCs w:val="28"/>
              </w:rPr>
              <w:br/>
              <w:t xml:space="preserve">  </w:t>
            </w:r>
            <w:proofErr w:type="gramStart"/>
            <w:r w:rsidRPr="003715BE">
              <w:rPr>
                <w:sz w:val="28"/>
                <w:szCs w:val="28"/>
              </w:rPr>
              <w:t>выдан</w:t>
            </w:r>
            <w:proofErr w:type="gramEnd"/>
            <w:r w:rsidRPr="003715BE">
              <w:rPr>
                <w:sz w:val="28"/>
                <w:szCs w:val="28"/>
              </w:rPr>
              <w:t xml:space="preserve">   </w:t>
            </w:r>
          </w:p>
        </w:tc>
        <w:tc>
          <w:tcPr>
            <w:tcW w:w="1261" w:type="dxa"/>
            <w:vMerge/>
            <w:tcBorders>
              <w:left w:val="single" w:sz="4" w:space="0" w:color="auto"/>
              <w:bottom w:val="single" w:sz="4" w:space="0" w:color="auto"/>
              <w:right w:val="single" w:sz="4" w:space="0" w:color="auto"/>
            </w:tcBorders>
          </w:tcPr>
          <w:p w:rsidR="00AB08D3" w:rsidRPr="003715BE" w:rsidRDefault="00AB08D3" w:rsidP="00281E60">
            <w:pPr>
              <w:pStyle w:val="ConsPlusCell"/>
              <w:jc w:val="both"/>
              <w:rPr>
                <w:sz w:val="28"/>
                <w:szCs w:val="28"/>
              </w:rPr>
            </w:pPr>
          </w:p>
        </w:tc>
      </w:tr>
      <w:tr w:rsidR="00AB08D3" w:rsidRPr="003715BE" w:rsidTr="00C90CF4">
        <w:trPr>
          <w:tblCellSpacing w:w="5" w:type="nil"/>
        </w:trPr>
        <w:tc>
          <w:tcPr>
            <w:tcW w:w="1920" w:type="dxa"/>
            <w:tcBorders>
              <w:left w:val="single" w:sz="4" w:space="0" w:color="auto"/>
              <w:bottom w:val="single" w:sz="4" w:space="0" w:color="auto"/>
              <w:right w:val="single" w:sz="4" w:space="0" w:color="auto"/>
            </w:tcBorders>
          </w:tcPr>
          <w:p w:rsidR="00AB08D3" w:rsidRPr="003715BE" w:rsidRDefault="00AB08D3" w:rsidP="00C90CF4">
            <w:pPr>
              <w:pStyle w:val="ConsPlusCell"/>
              <w:jc w:val="center"/>
              <w:rPr>
                <w:sz w:val="28"/>
                <w:szCs w:val="28"/>
              </w:rPr>
            </w:pPr>
            <w:r w:rsidRPr="003715BE">
              <w:rPr>
                <w:sz w:val="28"/>
                <w:szCs w:val="28"/>
              </w:rPr>
              <w:t>1</w:t>
            </w:r>
          </w:p>
        </w:tc>
        <w:tc>
          <w:tcPr>
            <w:tcW w:w="1320" w:type="dxa"/>
            <w:tcBorders>
              <w:left w:val="single" w:sz="4" w:space="0" w:color="auto"/>
              <w:bottom w:val="single" w:sz="4" w:space="0" w:color="auto"/>
              <w:right w:val="single" w:sz="4" w:space="0" w:color="auto"/>
            </w:tcBorders>
          </w:tcPr>
          <w:p w:rsidR="00AB08D3" w:rsidRPr="003715BE" w:rsidRDefault="00AB08D3" w:rsidP="00C90CF4">
            <w:pPr>
              <w:pStyle w:val="ConsPlusCell"/>
              <w:jc w:val="center"/>
              <w:rPr>
                <w:sz w:val="28"/>
                <w:szCs w:val="28"/>
              </w:rPr>
            </w:pPr>
            <w:r w:rsidRPr="003715BE">
              <w:rPr>
                <w:sz w:val="28"/>
                <w:szCs w:val="28"/>
              </w:rPr>
              <w:t>2</w:t>
            </w:r>
          </w:p>
        </w:tc>
        <w:tc>
          <w:tcPr>
            <w:tcW w:w="1440" w:type="dxa"/>
            <w:tcBorders>
              <w:left w:val="single" w:sz="4" w:space="0" w:color="auto"/>
              <w:bottom w:val="single" w:sz="4" w:space="0" w:color="auto"/>
              <w:right w:val="single" w:sz="4" w:space="0" w:color="auto"/>
            </w:tcBorders>
          </w:tcPr>
          <w:p w:rsidR="00AB08D3" w:rsidRPr="003715BE" w:rsidRDefault="00AB08D3" w:rsidP="00C90CF4">
            <w:pPr>
              <w:pStyle w:val="ConsPlusCell"/>
              <w:jc w:val="center"/>
              <w:rPr>
                <w:sz w:val="28"/>
                <w:szCs w:val="28"/>
              </w:rPr>
            </w:pPr>
            <w:r w:rsidRPr="003715BE">
              <w:rPr>
                <w:sz w:val="28"/>
                <w:szCs w:val="28"/>
              </w:rPr>
              <w:t>3</w:t>
            </w:r>
          </w:p>
        </w:tc>
        <w:tc>
          <w:tcPr>
            <w:tcW w:w="1080" w:type="dxa"/>
            <w:tcBorders>
              <w:left w:val="single" w:sz="4" w:space="0" w:color="auto"/>
              <w:bottom w:val="single" w:sz="4" w:space="0" w:color="auto"/>
              <w:right w:val="single" w:sz="4" w:space="0" w:color="auto"/>
            </w:tcBorders>
          </w:tcPr>
          <w:p w:rsidR="00AB08D3" w:rsidRPr="003715BE" w:rsidRDefault="00AB08D3" w:rsidP="00C90CF4">
            <w:pPr>
              <w:pStyle w:val="ConsPlusCell"/>
              <w:jc w:val="center"/>
              <w:rPr>
                <w:sz w:val="28"/>
                <w:szCs w:val="28"/>
              </w:rPr>
            </w:pPr>
            <w:r w:rsidRPr="003715BE">
              <w:rPr>
                <w:sz w:val="28"/>
                <w:szCs w:val="28"/>
              </w:rPr>
              <w:t>4</w:t>
            </w:r>
          </w:p>
        </w:tc>
        <w:tc>
          <w:tcPr>
            <w:tcW w:w="1320" w:type="dxa"/>
            <w:tcBorders>
              <w:left w:val="single" w:sz="4" w:space="0" w:color="auto"/>
              <w:bottom w:val="single" w:sz="4" w:space="0" w:color="auto"/>
              <w:right w:val="single" w:sz="4" w:space="0" w:color="auto"/>
            </w:tcBorders>
          </w:tcPr>
          <w:p w:rsidR="00AB08D3" w:rsidRPr="003715BE" w:rsidRDefault="00AB08D3" w:rsidP="00C90CF4">
            <w:pPr>
              <w:pStyle w:val="ConsPlusCell"/>
              <w:jc w:val="center"/>
              <w:rPr>
                <w:sz w:val="28"/>
                <w:szCs w:val="28"/>
              </w:rPr>
            </w:pPr>
            <w:r w:rsidRPr="003715BE">
              <w:rPr>
                <w:sz w:val="28"/>
                <w:szCs w:val="28"/>
              </w:rPr>
              <w:t>5</w:t>
            </w:r>
          </w:p>
        </w:tc>
        <w:tc>
          <w:tcPr>
            <w:tcW w:w="1440" w:type="dxa"/>
            <w:tcBorders>
              <w:left w:val="single" w:sz="4" w:space="0" w:color="auto"/>
              <w:bottom w:val="single" w:sz="4" w:space="0" w:color="auto"/>
              <w:right w:val="single" w:sz="4" w:space="0" w:color="auto"/>
            </w:tcBorders>
          </w:tcPr>
          <w:p w:rsidR="00AB08D3" w:rsidRPr="003715BE" w:rsidRDefault="00AB08D3" w:rsidP="00C90CF4">
            <w:pPr>
              <w:pStyle w:val="ConsPlusCell"/>
              <w:jc w:val="center"/>
              <w:rPr>
                <w:sz w:val="28"/>
                <w:szCs w:val="28"/>
              </w:rPr>
            </w:pPr>
            <w:r w:rsidRPr="003715BE">
              <w:rPr>
                <w:sz w:val="28"/>
                <w:szCs w:val="28"/>
              </w:rPr>
              <w:t>6</w:t>
            </w:r>
          </w:p>
        </w:tc>
        <w:tc>
          <w:tcPr>
            <w:tcW w:w="1261" w:type="dxa"/>
            <w:tcBorders>
              <w:left w:val="single" w:sz="4" w:space="0" w:color="auto"/>
              <w:bottom w:val="single" w:sz="4" w:space="0" w:color="auto"/>
              <w:right w:val="single" w:sz="4" w:space="0" w:color="auto"/>
            </w:tcBorders>
          </w:tcPr>
          <w:p w:rsidR="00AB08D3" w:rsidRPr="003715BE" w:rsidRDefault="00AB08D3" w:rsidP="00C90CF4">
            <w:pPr>
              <w:pStyle w:val="ConsPlusCell"/>
              <w:jc w:val="center"/>
              <w:rPr>
                <w:sz w:val="28"/>
                <w:szCs w:val="28"/>
              </w:rPr>
            </w:pPr>
            <w:r w:rsidRPr="003715BE">
              <w:rPr>
                <w:sz w:val="28"/>
                <w:szCs w:val="28"/>
              </w:rPr>
              <w:t>7</w:t>
            </w:r>
          </w:p>
        </w:tc>
      </w:tr>
      <w:tr w:rsidR="00AB08D3" w:rsidRPr="003715BE" w:rsidTr="00C90CF4">
        <w:trPr>
          <w:tblCellSpacing w:w="5" w:type="nil"/>
        </w:trPr>
        <w:tc>
          <w:tcPr>
            <w:tcW w:w="1920" w:type="dxa"/>
            <w:tcBorders>
              <w:left w:val="single" w:sz="4" w:space="0" w:color="auto"/>
              <w:bottom w:val="single" w:sz="4" w:space="0" w:color="auto"/>
              <w:right w:val="single" w:sz="4" w:space="0" w:color="auto"/>
            </w:tcBorders>
          </w:tcPr>
          <w:p w:rsidR="00AB08D3" w:rsidRPr="003715BE" w:rsidRDefault="00AB08D3" w:rsidP="00281E60">
            <w:pPr>
              <w:pStyle w:val="ConsPlusCell"/>
              <w:jc w:val="both"/>
              <w:rPr>
                <w:sz w:val="28"/>
                <w:szCs w:val="28"/>
              </w:rPr>
            </w:pPr>
          </w:p>
        </w:tc>
        <w:tc>
          <w:tcPr>
            <w:tcW w:w="1320" w:type="dxa"/>
            <w:tcBorders>
              <w:left w:val="single" w:sz="4" w:space="0" w:color="auto"/>
              <w:bottom w:val="single" w:sz="4" w:space="0" w:color="auto"/>
              <w:right w:val="single" w:sz="4" w:space="0" w:color="auto"/>
            </w:tcBorders>
          </w:tcPr>
          <w:p w:rsidR="00AB08D3" w:rsidRPr="003715BE" w:rsidRDefault="00AB08D3" w:rsidP="00281E60">
            <w:pPr>
              <w:pStyle w:val="ConsPlusCell"/>
              <w:jc w:val="both"/>
              <w:rPr>
                <w:sz w:val="28"/>
                <w:szCs w:val="28"/>
              </w:rPr>
            </w:pPr>
          </w:p>
        </w:tc>
        <w:tc>
          <w:tcPr>
            <w:tcW w:w="1440" w:type="dxa"/>
            <w:tcBorders>
              <w:left w:val="single" w:sz="4" w:space="0" w:color="auto"/>
              <w:bottom w:val="single" w:sz="4" w:space="0" w:color="auto"/>
              <w:right w:val="single" w:sz="4" w:space="0" w:color="auto"/>
            </w:tcBorders>
          </w:tcPr>
          <w:p w:rsidR="00AB08D3" w:rsidRPr="003715BE" w:rsidRDefault="00AB08D3" w:rsidP="00281E60">
            <w:pPr>
              <w:pStyle w:val="ConsPlusCell"/>
              <w:jc w:val="both"/>
              <w:rPr>
                <w:sz w:val="28"/>
                <w:szCs w:val="28"/>
              </w:rPr>
            </w:pPr>
          </w:p>
        </w:tc>
        <w:tc>
          <w:tcPr>
            <w:tcW w:w="1080" w:type="dxa"/>
            <w:tcBorders>
              <w:left w:val="single" w:sz="4" w:space="0" w:color="auto"/>
              <w:bottom w:val="single" w:sz="4" w:space="0" w:color="auto"/>
              <w:right w:val="single" w:sz="4" w:space="0" w:color="auto"/>
            </w:tcBorders>
          </w:tcPr>
          <w:p w:rsidR="00AB08D3" w:rsidRPr="003715BE" w:rsidRDefault="00AB08D3" w:rsidP="00281E60">
            <w:pPr>
              <w:pStyle w:val="ConsPlusCell"/>
              <w:jc w:val="both"/>
              <w:rPr>
                <w:sz w:val="28"/>
                <w:szCs w:val="28"/>
              </w:rPr>
            </w:pPr>
          </w:p>
        </w:tc>
        <w:tc>
          <w:tcPr>
            <w:tcW w:w="1320" w:type="dxa"/>
            <w:tcBorders>
              <w:left w:val="single" w:sz="4" w:space="0" w:color="auto"/>
              <w:bottom w:val="single" w:sz="4" w:space="0" w:color="auto"/>
              <w:right w:val="single" w:sz="4" w:space="0" w:color="auto"/>
            </w:tcBorders>
          </w:tcPr>
          <w:p w:rsidR="00AB08D3" w:rsidRPr="003715BE" w:rsidRDefault="00AB08D3" w:rsidP="00281E60">
            <w:pPr>
              <w:pStyle w:val="ConsPlusCell"/>
              <w:jc w:val="both"/>
              <w:rPr>
                <w:sz w:val="28"/>
                <w:szCs w:val="28"/>
              </w:rPr>
            </w:pPr>
          </w:p>
        </w:tc>
        <w:tc>
          <w:tcPr>
            <w:tcW w:w="1440" w:type="dxa"/>
            <w:tcBorders>
              <w:left w:val="single" w:sz="4" w:space="0" w:color="auto"/>
              <w:bottom w:val="single" w:sz="4" w:space="0" w:color="auto"/>
              <w:right w:val="single" w:sz="4" w:space="0" w:color="auto"/>
            </w:tcBorders>
          </w:tcPr>
          <w:p w:rsidR="00AB08D3" w:rsidRPr="003715BE" w:rsidRDefault="00AB08D3" w:rsidP="00281E60">
            <w:pPr>
              <w:pStyle w:val="ConsPlusCell"/>
              <w:jc w:val="both"/>
              <w:rPr>
                <w:sz w:val="28"/>
                <w:szCs w:val="28"/>
              </w:rPr>
            </w:pPr>
          </w:p>
        </w:tc>
        <w:tc>
          <w:tcPr>
            <w:tcW w:w="1261" w:type="dxa"/>
            <w:tcBorders>
              <w:left w:val="single" w:sz="4" w:space="0" w:color="auto"/>
              <w:bottom w:val="single" w:sz="4" w:space="0" w:color="auto"/>
              <w:right w:val="single" w:sz="4" w:space="0" w:color="auto"/>
            </w:tcBorders>
          </w:tcPr>
          <w:p w:rsidR="00AB08D3" w:rsidRPr="003715BE" w:rsidRDefault="00AB08D3" w:rsidP="00281E60">
            <w:pPr>
              <w:pStyle w:val="ConsPlusCell"/>
              <w:jc w:val="both"/>
              <w:rPr>
                <w:sz w:val="28"/>
                <w:szCs w:val="28"/>
              </w:rPr>
            </w:pPr>
          </w:p>
        </w:tc>
      </w:tr>
      <w:tr w:rsidR="00AB08D3" w:rsidRPr="00A1747E" w:rsidTr="00C90CF4">
        <w:trPr>
          <w:tblCellSpacing w:w="5" w:type="nil"/>
        </w:trPr>
        <w:tc>
          <w:tcPr>
            <w:tcW w:w="192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32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44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08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32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44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261"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r>
      <w:tr w:rsidR="00AB08D3" w:rsidRPr="00A1747E" w:rsidTr="00C90CF4">
        <w:trPr>
          <w:tblCellSpacing w:w="5" w:type="nil"/>
        </w:trPr>
        <w:tc>
          <w:tcPr>
            <w:tcW w:w="192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32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44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08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32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440"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c>
          <w:tcPr>
            <w:tcW w:w="1261" w:type="dxa"/>
            <w:tcBorders>
              <w:left w:val="single" w:sz="4" w:space="0" w:color="auto"/>
              <w:bottom w:val="single" w:sz="4" w:space="0" w:color="auto"/>
              <w:right w:val="single" w:sz="4" w:space="0" w:color="auto"/>
            </w:tcBorders>
          </w:tcPr>
          <w:p w:rsidR="00AB08D3" w:rsidRPr="00A1747E" w:rsidRDefault="00AB08D3" w:rsidP="00281E60">
            <w:pPr>
              <w:pStyle w:val="ConsPlusCell"/>
              <w:jc w:val="both"/>
            </w:pPr>
          </w:p>
        </w:tc>
      </w:tr>
    </w:tbl>
    <w:p w:rsidR="00AB08D3" w:rsidRPr="00A1747E" w:rsidRDefault="00E064A6" w:rsidP="00AB08D3">
      <w:pPr>
        <w:widowControl w:val="0"/>
        <w:autoSpaceDE w:val="0"/>
        <w:autoSpaceDN w:val="0"/>
        <w:adjustRightInd w:val="0"/>
        <w:ind w:firstLine="540"/>
        <w:jc w:val="both"/>
      </w:pPr>
      <w:r>
        <w:t xml:space="preserve">  </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М.П.</w:t>
      </w:r>
    </w:p>
    <w:p w:rsidR="00AB08D3" w:rsidRPr="00A1747E" w:rsidRDefault="00E064A6" w:rsidP="00AB08D3">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p>
    <w:p w:rsidR="00AB08D3" w:rsidRPr="003715BE" w:rsidRDefault="00AB08D3" w:rsidP="00AB08D3">
      <w:pPr>
        <w:pStyle w:val="ConsPlusNonformat"/>
        <w:jc w:val="both"/>
        <w:rPr>
          <w:rFonts w:ascii="Times New Roman" w:hAnsi="Times New Roman" w:cs="Times New Roman"/>
          <w:sz w:val="28"/>
          <w:szCs w:val="28"/>
        </w:rPr>
      </w:pPr>
      <w:r w:rsidRPr="003715BE">
        <w:rPr>
          <w:rFonts w:ascii="Times New Roman" w:hAnsi="Times New Roman" w:cs="Times New Roman"/>
          <w:sz w:val="28"/>
          <w:szCs w:val="28"/>
        </w:rPr>
        <w:t xml:space="preserve">Глава </w:t>
      </w:r>
      <w:r w:rsidR="00B90474">
        <w:rPr>
          <w:rFonts w:ascii="Times New Roman" w:hAnsi="Times New Roman" w:cs="Times New Roman"/>
          <w:sz w:val="28"/>
          <w:szCs w:val="28"/>
        </w:rPr>
        <w:t>Бессергеневского</w:t>
      </w:r>
      <w:r w:rsidRPr="003715BE">
        <w:rPr>
          <w:rFonts w:ascii="Times New Roman" w:hAnsi="Times New Roman" w:cs="Times New Roman"/>
          <w:sz w:val="28"/>
          <w:szCs w:val="28"/>
        </w:rPr>
        <w:t xml:space="preserve">                                                                        Должник</w:t>
      </w:r>
    </w:p>
    <w:p w:rsidR="00AB08D3" w:rsidRPr="003715BE" w:rsidRDefault="00AB08D3" w:rsidP="00AB08D3">
      <w:pPr>
        <w:pStyle w:val="ConsPlusNonformat"/>
        <w:jc w:val="both"/>
        <w:rPr>
          <w:rFonts w:ascii="Times New Roman" w:hAnsi="Times New Roman" w:cs="Times New Roman"/>
          <w:sz w:val="28"/>
          <w:szCs w:val="28"/>
        </w:rPr>
      </w:pPr>
      <w:r w:rsidRPr="003715BE">
        <w:rPr>
          <w:rFonts w:ascii="Times New Roman" w:hAnsi="Times New Roman" w:cs="Times New Roman"/>
          <w:sz w:val="28"/>
          <w:szCs w:val="28"/>
        </w:rPr>
        <w:t>сельского поселения</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_________________________________     </w:t>
      </w:r>
      <w:r>
        <w:rPr>
          <w:rFonts w:ascii="Times New Roman" w:hAnsi="Times New Roman" w:cs="Times New Roman"/>
          <w:sz w:val="24"/>
          <w:szCs w:val="24"/>
        </w:rPr>
        <w:t xml:space="preserve">                  </w:t>
      </w:r>
      <w:r w:rsidRPr="00A1747E">
        <w:rPr>
          <w:rFonts w:ascii="Times New Roman" w:hAnsi="Times New Roman" w:cs="Times New Roman"/>
          <w:sz w:val="24"/>
          <w:szCs w:val="24"/>
        </w:rPr>
        <w:t xml:space="preserve"> ___________________________________</w:t>
      </w: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        (Ф.И.О., подпись)                       </w:t>
      </w:r>
      <w:r>
        <w:rPr>
          <w:rFonts w:ascii="Times New Roman" w:hAnsi="Times New Roman" w:cs="Times New Roman"/>
          <w:sz w:val="24"/>
          <w:szCs w:val="24"/>
        </w:rPr>
        <w:t xml:space="preserve">                                         </w:t>
      </w:r>
      <w:r w:rsidRPr="00A1747E">
        <w:rPr>
          <w:rFonts w:ascii="Times New Roman" w:hAnsi="Times New Roman" w:cs="Times New Roman"/>
          <w:sz w:val="24"/>
          <w:szCs w:val="24"/>
        </w:rPr>
        <w:t>(Ф.И.О., подпись)</w:t>
      </w:r>
    </w:p>
    <w:p w:rsidR="00AB08D3" w:rsidRPr="00A1747E" w:rsidRDefault="00AB08D3" w:rsidP="00AB08D3">
      <w:pPr>
        <w:pStyle w:val="ConsPlusNonformat"/>
        <w:jc w:val="both"/>
        <w:rPr>
          <w:rFonts w:ascii="Times New Roman" w:hAnsi="Times New Roman" w:cs="Times New Roman"/>
          <w:sz w:val="24"/>
          <w:szCs w:val="24"/>
        </w:rPr>
      </w:pPr>
    </w:p>
    <w:p w:rsidR="00AB08D3" w:rsidRPr="00A1747E" w:rsidRDefault="00AB08D3" w:rsidP="00AB08D3">
      <w:pPr>
        <w:pStyle w:val="ConsPlusNonformat"/>
        <w:jc w:val="both"/>
        <w:rPr>
          <w:rFonts w:ascii="Times New Roman" w:hAnsi="Times New Roman" w:cs="Times New Roman"/>
          <w:sz w:val="24"/>
          <w:szCs w:val="24"/>
        </w:rPr>
      </w:pPr>
      <w:r w:rsidRPr="00A1747E">
        <w:rPr>
          <w:rFonts w:ascii="Times New Roman" w:hAnsi="Times New Roman" w:cs="Times New Roman"/>
          <w:sz w:val="24"/>
          <w:szCs w:val="24"/>
        </w:rPr>
        <w:t xml:space="preserve">"_____" ______________ 20__ г.        </w:t>
      </w:r>
      <w:r>
        <w:rPr>
          <w:rFonts w:ascii="Times New Roman" w:hAnsi="Times New Roman" w:cs="Times New Roman"/>
          <w:sz w:val="24"/>
          <w:szCs w:val="24"/>
        </w:rPr>
        <w:t xml:space="preserve">                                 </w:t>
      </w:r>
      <w:r w:rsidRPr="00A1747E">
        <w:rPr>
          <w:rFonts w:ascii="Times New Roman" w:hAnsi="Times New Roman" w:cs="Times New Roman"/>
          <w:sz w:val="24"/>
          <w:szCs w:val="24"/>
        </w:rPr>
        <w:t xml:space="preserve"> "____" _______________ 20__ г.</w:t>
      </w:r>
    </w:p>
    <w:p w:rsidR="00AB08D3" w:rsidRPr="00445D0C" w:rsidRDefault="00AB08D3" w:rsidP="00AB08D3">
      <w:pPr>
        <w:rPr>
          <w:sz w:val="28"/>
          <w:szCs w:val="28"/>
        </w:rPr>
      </w:pPr>
    </w:p>
    <w:p w:rsidR="00C966E5" w:rsidRDefault="00C966E5"/>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p w:rsidR="00AF1B22" w:rsidRDefault="00AF1B22"/>
    <w:sectPr w:rsidR="00AF1B22" w:rsidSect="00281E60">
      <w:headerReference w:type="even" r:id="rId38"/>
      <w:headerReference w:type="default" r:id="rId39"/>
      <w:pgSz w:w="11906" w:h="16838"/>
      <w:pgMar w:top="567" w:right="567" w:bottom="56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1420" w:rsidRDefault="00F01420">
      <w:r>
        <w:separator/>
      </w:r>
    </w:p>
  </w:endnote>
  <w:endnote w:type="continuationSeparator" w:id="0">
    <w:p w:rsidR="00F01420" w:rsidRDefault="00F014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5A13" w:rsidRDefault="002D5A13" w:rsidP="00281E60">
    <w:pPr>
      <w:pStyle w:val="ab"/>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2D5A13" w:rsidRDefault="002D5A13" w:rsidP="00281E60">
    <w:pPr>
      <w:pStyle w:val="a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5A13" w:rsidRDefault="002D5A13" w:rsidP="00281E60">
    <w:pPr>
      <w:pStyle w:val="ab"/>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E37E67">
      <w:rPr>
        <w:rStyle w:val="a8"/>
        <w:noProof/>
      </w:rPr>
      <w:t>6</w:t>
    </w:r>
    <w:r>
      <w:rPr>
        <w:rStyle w:val="a8"/>
      </w:rPr>
      <w:fldChar w:fldCharType="end"/>
    </w:r>
  </w:p>
  <w:p w:rsidR="002D5A13" w:rsidRDefault="002D5A13" w:rsidP="00281E60">
    <w:pPr>
      <w:pStyle w:val="ab"/>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1420" w:rsidRDefault="00F01420">
      <w:r>
        <w:separator/>
      </w:r>
    </w:p>
  </w:footnote>
  <w:footnote w:type="continuationSeparator" w:id="0">
    <w:p w:rsidR="00F01420" w:rsidRDefault="00F014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5A13" w:rsidRDefault="002D5A13" w:rsidP="00281E60">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2D5A13" w:rsidRDefault="002D5A13" w:rsidP="00281E60">
    <w:pPr>
      <w:pStyle w:val="a6"/>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5A13" w:rsidRDefault="002D5A13" w:rsidP="00281E60">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E37E67">
      <w:rPr>
        <w:rStyle w:val="a8"/>
        <w:noProof/>
      </w:rPr>
      <w:t>35</w:t>
    </w:r>
    <w:r>
      <w:rPr>
        <w:rStyle w:val="a8"/>
      </w:rPr>
      <w:fldChar w:fldCharType="end"/>
    </w:r>
  </w:p>
  <w:p w:rsidR="002D5A13" w:rsidRDefault="002D5A13" w:rsidP="00281E60">
    <w:pPr>
      <w:pStyle w:val="a6"/>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singleLevel"/>
    <w:tmpl w:val="00000006"/>
    <w:name w:val="WW8Num6"/>
    <w:lvl w:ilvl="0">
      <w:start w:val="1"/>
      <w:numFmt w:val="decimal"/>
      <w:lvlText w:val="%1)"/>
      <w:lvlJc w:val="left"/>
      <w:pPr>
        <w:tabs>
          <w:tab w:val="num" w:pos="0"/>
        </w:tabs>
        <w:ind w:left="1429" w:hanging="360"/>
      </w:pPr>
    </w:lvl>
  </w:abstractNum>
  <w:abstractNum w:abstractNumId="1">
    <w:nsid w:val="0000000D"/>
    <w:multiLevelType w:val="singleLevel"/>
    <w:tmpl w:val="0000000D"/>
    <w:name w:val="WW8Num13"/>
    <w:lvl w:ilvl="0">
      <w:start w:val="1"/>
      <w:numFmt w:val="decimal"/>
      <w:lvlText w:val="%1)"/>
      <w:lvlJc w:val="left"/>
      <w:pPr>
        <w:tabs>
          <w:tab w:val="num" w:pos="0"/>
        </w:tabs>
        <w:ind w:left="928" w:hanging="360"/>
      </w:pPr>
    </w:lvl>
  </w:abstractNum>
  <w:abstractNum w:abstractNumId="2">
    <w:nsid w:val="00000013"/>
    <w:multiLevelType w:val="singleLevel"/>
    <w:tmpl w:val="00000013"/>
    <w:name w:val="WW8Num19"/>
    <w:lvl w:ilvl="0">
      <w:start w:val="1"/>
      <w:numFmt w:val="decimal"/>
      <w:lvlText w:val="%1)"/>
      <w:lvlJc w:val="left"/>
      <w:pPr>
        <w:tabs>
          <w:tab w:val="num" w:pos="0"/>
        </w:tabs>
        <w:ind w:left="1429" w:hanging="360"/>
      </w:pPr>
    </w:lvl>
  </w:abstractNum>
  <w:abstractNum w:abstractNumId="3">
    <w:nsid w:val="00223F11"/>
    <w:multiLevelType w:val="hybridMultilevel"/>
    <w:tmpl w:val="CA8626C0"/>
    <w:lvl w:ilvl="0" w:tplc="2C0E6396">
      <w:start w:val="1"/>
      <w:numFmt w:val="decimal"/>
      <w:lvlText w:val="2.2.%1."/>
      <w:lvlJc w:val="left"/>
      <w:pPr>
        <w:ind w:left="1428" w:hanging="360"/>
      </w:pPr>
      <w:rPr>
        <w:rFonts w:ascii="Times New Roman" w:hAnsi="Times New Roman" w:cs="Times New Roman"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
    <w:nsid w:val="28C53B35"/>
    <w:multiLevelType w:val="singleLevel"/>
    <w:tmpl w:val="4CCE0080"/>
    <w:lvl w:ilvl="0">
      <w:start w:val="1"/>
      <w:numFmt w:val="decimal"/>
      <w:lvlText w:val="%1)"/>
      <w:legacy w:legacy="1" w:legacySpace="0" w:legacyIndent="352"/>
      <w:lvlJc w:val="left"/>
      <w:pPr>
        <w:ind w:left="0" w:firstLine="0"/>
      </w:pPr>
      <w:rPr>
        <w:rFonts w:ascii="Times New Roman" w:hAnsi="Times New Roman" w:cs="Times New Roman" w:hint="default"/>
      </w:rPr>
    </w:lvl>
  </w:abstractNum>
  <w:abstractNum w:abstractNumId="5">
    <w:nsid w:val="31F66AD9"/>
    <w:multiLevelType w:val="multilevel"/>
    <w:tmpl w:val="CDF6D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8A96A2F"/>
    <w:multiLevelType w:val="multilevel"/>
    <w:tmpl w:val="55D2BEB2"/>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60A67B81"/>
    <w:multiLevelType w:val="multilevel"/>
    <w:tmpl w:val="ABB84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2FC1F7E"/>
    <w:multiLevelType w:val="hybridMultilevel"/>
    <w:tmpl w:val="55D2BEB2"/>
    <w:lvl w:ilvl="0" w:tplc="C112439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6A0640BD"/>
    <w:multiLevelType w:val="hybridMultilevel"/>
    <w:tmpl w:val="6144FA1C"/>
    <w:lvl w:ilvl="0" w:tplc="9CB446B8">
      <w:start w:val="1"/>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8"/>
  </w:num>
  <w:num w:numId="2">
    <w:abstractNumId w:val="6"/>
  </w:num>
  <w:num w:numId="3">
    <w:abstractNumId w:val="4"/>
    <w:lvlOverride w:ilvl="0">
      <w:startOverride w:val="1"/>
    </w:lvlOverride>
  </w:num>
  <w:num w:numId="4">
    <w:abstractNumId w:val="5"/>
  </w:num>
  <w:num w:numId="5">
    <w:abstractNumId w:val="7"/>
  </w:num>
  <w:num w:numId="6">
    <w:abstractNumId w:val="3"/>
  </w:num>
  <w:num w:numId="7">
    <w:abstractNumId w:val="0"/>
    <w:lvlOverride w:ilvl="0">
      <w:startOverride w:val="1"/>
    </w:lvlOverride>
  </w:num>
  <w:num w:numId="8">
    <w:abstractNumId w:val="2"/>
    <w:lvlOverride w:ilvl="0">
      <w:startOverride w:val="1"/>
    </w:lvlOverride>
  </w:num>
  <w:num w:numId="9">
    <w:abstractNumId w:val="1"/>
    <w:lvlOverride w:ilvl="0">
      <w:startOverride w:val="1"/>
    </w:lvlOverride>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29EB"/>
    <w:rsid w:val="00000046"/>
    <w:rsid w:val="0007625B"/>
    <w:rsid w:val="00084B84"/>
    <w:rsid w:val="000A6538"/>
    <w:rsid w:val="000B3A73"/>
    <w:rsid w:val="000E32AE"/>
    <w:rsid w:val="001429EB"/>
    <w:rsid w:val="001A380C"/>
    <w:rsid w:val="001A517E"/>
    <w:rsid w:val="001E4774"/>
    <w:rsid w:val="00202933"/>
    <w:rsid w:val="00244D9D"/>
    <w:rsid w:val="00273E30"/>
    <w:rsid w:val="00281E60"/>
    <w:rsid w:val="002D070E"/>
    <w:rsid w:val="002D5A13"/>
    <w:rsid w:val="002E2A70"/>
    <w:rsid w:val="003113F1"/>
    <w:rsid w:val="003317E3"/>
    <w:rsid w:val="00372C30"/>
    <w:rsid w:val="003C371E"/>
    <w:rsid w:val="003F2FFE"/>
    <w:rsid w:val="00401500"/>
    <w:rsid w:val="00406031"/>
    <w:rsid w:val="0041123A"/>
    <w:rsid w:val="004A3D4C"/>
    <w:rsid w:val="004C1998"/>
    <w:rsid w:val="004C5245"/>
    <w:rsid w:val="00503718"/>
    <w:rsid w:val="005063EA"/>
    <w:rsid w:val="00526F42"/>
    <w:rsid w:val="005A4478"/>
    <w:rsid w:val="005E0190"/>
    <w:rsid w:val="005F4402"/>
    <w:rsid w:val="0061521F"/>
    <w:rsid w:val="00626C67"/>
    <w:rsid w:val="0063466C"/>
    <w:rsid w:val="006667E4"/>
    <w:rsid w:val="006930FB"/>
    <w:rsid w:val="006A5DEA"/>
    <w:rsid w:val="006E5551"/>
    <w:rsid w:val="006F311E"/>
    <w:rsid w:val="00722C6C"/>
    <w:rsid w:val="0072659F"/>
    <w:rsid w:val="00733543"/>
    <w:rsid w:val="00745B22"/>
    <w:rsid w:val="00783AC6"/>
    <w:rsid w:val="0081287E"/>
    <w:rsid w:val="00837DCA"/>
    <w:rsid w:val="00863636"/>
    <w:rsid w:val="00872F29"/>
    <w:rsid w:val="008A1F08"/>
    <w:rsid w:val="008A40A8"/>
    <w:rsid w:val="008C471F"/>
    <w:rsid w:val="008C73DF"/>
    <w:rsid w:val="00927E06"/>
    <w:rsid w:val="00992DCE"/>
    <w:rsid w:val="009A6536"/>
    <w:rsid w:val="00A56260"/>
    <w:rsid w:val="00A67F72"/>
    <w:rsid w:val="00AB08D3"/>
    <w:rsid w:val="00AB24F3"/>
    <w:rsid w:val="00AC159D"/>
    <w:rsid w:val="00AF1B22"/>
    <w:rsid w:val="00B144DF"/>
    <w:rsid w:val="00B47524"/>
    <w:rsid w:val="00B539B2"/>
    <w:rsid w:val="00B90474"/>
    <w:rsid w:val="00B90EAF"/>
    <w:rsid w:val="00BF6A2A"/>
    <w:rsid w:val="00C001A4"/>
    <w:rsid w:val="00C17715"/>
    <w:rsid w:val="00C54066"/>
    <w:rsid w:val="00C648AE"/>
    <w:rsid w:val="00C90CF4"/>
    <w:rsid w:val="00C966E5"/>
    <w:rsid w:val="00CA20ED"/>
    <w:rsid w:val="00CA50D1"/>
    <w:rsid w:val="00CA79AE"/>
    <w:rsid w:val="00CB2A37"/>
    <w:rsid w:val="00CE27D4"/>
    <w:rsid w:val="00D31227"/>
    <w:rsid w:val="00D53385"/>
    <w:rsid w:val="00D96E51"/>
    <w:rsid w:val="00DC4638"/>
    <w:rsid w:val="00DE3C0C"/>
    <w:rsid w:val="00E064A6"/>
    <w:rsid w:val="00E1154B"/>
    <w:rsid w:val="00E37E67"/>
    <w:rsid w:val="00E433B4"/>
    <w:rsid w:val="00E47820"/>
    <w:rsid w:val="00E72163"/>
    <w:rsid w:val="00EF0246"/>
    <w:rsid w:val="00F01420"/>
    <w:rsid w:val="00F4118E"/>
    <w:rsid w:val="00F86197"/>
    <w:rsid w:val="00F9163C"/>
    <w:rsid w:val="00FE6491"/>
    <w:rsid w:val="00FE75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08D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B08D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AB08D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
    <w:name w:val="Знак Знак Знак Знак2 Знак Знак Знак"/>
    <w:basedOn w:val="a"/>
    <w:rsid w:val="00AB08D3"/>
    <w:pPr>
      <w:spacing w:before="100" w:beforeAutospacing="1" w:after="100" w:afterAutospacing="1"/>
      <w:jc w:val="both"/>
    </w:pPr>
    <w:rPr>
      <w:rFonts w:ascii="Tahoma" w:hAnsi="Tahoma" w:cs="Tahoma"/>
      <w:sz w:val="20"/>
      <w:szCs w:val="20"/>
      <w:lang w:val="en-US" w:eastAsia="en-US"/>
    </w:rPr>
  </w:style>
  <w:style w:type="paragraph" w:styleId="a3">
    <w:name w:val="Normal (Web)"/>
    <w:basedOn w:val="a"/>
    <w:uiPriority w:val="99"/>
    <w:rsid w:val="00AB08D3"/>
    <w:pPr>
      <w:spacing w:before="100" w:beforeAutospacing="1" w:after="100" w:afterAutospacing="1"/>
    </w:pPr>
  </w:style>
  <w:style w:type="table" w:styleId="a4">
    <w:name w:val="Table Grid"/>
    <w:basedOn w:val="a1"/>
    <w:rsid w:val="00AB08D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rsid w:val="00AB08D3"/>
    <w:rPr>
      <w:color w:val="0000FF"/>
      <w:u w:val="single"/>
    </w:rPr>
  </w:style>
  <w:style w:type="paragraph" w:styleId="a6">
    <w:name w:val="header"/>
    <w:basedOn w:val="a"/>
    <w:link w:val="a7"/>
    <w:rsid w:val="00AB08D3"/>
    <w:pPr>
      <w:tabs>
        <w:tab w:val="center" w:pos="4677"/>
        <w:tab w:val="right" w:pos="9355"/>
      </w:tabs>
    </w:pPr>
  </w:style>
  <w:style w:type="character" w:customStyle="1" w:styleId="a7">
    <w:name w:val="Верхний колонтитул Знак"/>
    <w:basedOn w:val="a0"/>
    <w:link w:val="a6"/>
    <w:rsid w:val="00AB08D3"/>
    <w:rPr>
      <w:rFonts w:ascii="Times New Roman" w:eastAsia="Times New Roman" w:hAnsi="Times New Roman" w:cs="Times New Roman"/>
      <w:sz w:val="24"/>
      <w:szCs w:val="24"/>
      <w:lang w:eastAsia="ru-RU"/>
    </w:rPr>
  </w:style>
  <w:style w:type="character" w:styleId="a8">
    <w:name w:val="page number"/>
    <w:basedOn w:val="a0"/>
    <w:rsid w:val="00AB08D3"/>
  </w:style>
  <w:style w:type="paragraph" w:styleId="a9">
    <w:name w:val="Balloon Text"/>
    <w:basedOn w:val="a"/>
    <w:link w:val="aa"/>
    <w:semiHidden/>
    <w:rsid w:val="00AB08D3"/>
    <w:rPr>
      <w:rFonts w:ascii="Tahoma" w:hAnsi="Tahoma" w:cs="Tahoma"/>
      <w:sz w:val="16"/>
      <w:szCs w:val="16"/>
    </w:rPr>
  </w:style>
  <w:style w:type="character" w:customStyle="1" w:styleId="aa">
    <w:name w:val="Текст выноски Знак"/>
    <w:basedOn w:val="a0"/>
    <w:link w:val="a9"/>
    <w:semiHidden/>
    <w:rsid w:val="00AB08D3"/>
    <w:rPr>
      <w:rFonts w:ascii="Tahoma" w:eastAsia="Times New Roman" w:hAnsi="Tahoma" w:cs="Tahoma"/>
      <w:sz w:val="16"/>
      <w:szCs w:val="16"/>
      <w:lang w:eastAsia="ru-RU"/>
    </w:rPr>
  </w:style>
  <w:style w:type="paragraph" w:customStyle="1" w:styleId="1">
    <w:name w:val="Знак1"/>
    <w:basedOn w:val="a"/>
    <w:rsid w:val="00AB08D3"/>
    <w:pPr>
      <w:spacing w:before="100" w:beforeAutospacing="1" w:after="100" w:afterAutospacing="1"/>
    </w:pPr>
    <w:rPr>
      <w:rFonts w:ascii="Tahoma" w:hAnsi="Tahoma"/>
      <w:sz w:val="20"/>
      <w:szCs w:val="20"/>
      <w:lang w:val="en-US" w:eastAsia="en-US"/>
    </w:rPr>
  </w:style>
  <w:style w:type="paragraph" w:customStyle="1" w:styleId="ConsPlusTitle">
    <w:name w:val="ConsPlusTitle"/>
    <w:rsid w:val="00AB08D3"/>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rsid w:val="00AB08D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b">
    <w:name w:val="footer"/>
    <w:basedOn w:val="a"/>
    <w:link w:val="ac"/>
    <w:rsid w:val="00AB08D3"/>
    <w:pPr>
      <w:tabs>
        <w:tab w:val="center" w:pos="4677"/>
        <w:tab w:val="right" w:pos="9355"/>
      </w:tabs>
    </w:pPr>
  </w:style>
  <w:style w:type="character" w:customStyle="1" w:styleId="ac">
    <w:name w:val="Нижний колонтитул Знак"/>
    <w:basedOn w:val="a0"/>
    <w:link w:val="ab"/>
    <w:rsid w:val="00AB08D3"/>
    <w:rPr>
      <w:rFonts w:ascii="Times New Roman" w:eastAsia="Times New Roman" w:hAnsi="Times New Roman" w:cs="Times New Roman"/>
      <w:sz w:val="24"/>
      <w:szCs w:val="24"/>
      <w:lang w:eastAsia="ru-RU"/>
    </w:rPr>
  </w:style>
  <w:style w:type="paragraph" w:styleId="ad">
    <w:name w:val="caption"/>
    <w:basedOn w:val="a"/>
    <w:next w:val="a"/>
    <w:qFormat/>
    <w:rsid w:val="00AC159D"/>
    <w:pPr>
      <w:widowControl w:val="0"/>
      <w:shd w:val="clear" w:color="auto" w:fill="FFFFFF"/>
      <w:autoSpaceDE w:val="0"/>
      <w:autoSpaceDN w:val="0"/>
      <w:adjustRightInd w:val="0"/>
      <w:spacing w:before="240" w:line="326" w:lineRule="exact"/>
      <w:ind w:left="86"/>
    </w:pPr>
    <w:rPr>
      <w:b/>
      <w:bCs/>
      <w:color w:val="404040"/>
      <w:spacing w:val="-8"/>
      <w:sz w:val="29"/>
      <w:szCs w:val="29"/>
    </w:rPr>
  </w:style>
  <w:style w:type="character" w:styleId="ae">
    <w:name w:val="Strong"/>
    <w:basedOn w:val="a0"/>
    <w:uiPriority w:val="22"/>
    <w:qFormat/>
    <w:rsid w:val="00406031"/>
    <w:rPr>
      <w:b/>
      <w:bCs/>
    </w:rPr>
  </w:style>
  <w:style w:type="paragraph" w:styleId="af">
    <w:name w:val="List Paragraph"/>
    <w:basedOn w:val="a"/>
    <w:qFormat/>
    <w:rsid w:val="00406031"/>
    <w:pPr>
      <w:ind w:left="720"/>
      <w:contextualSpacing/>
    </w:pPr>
  </w:style>
  <w:style w:type="character" w:styleId="af0">
    <w:name w:val="FollowedHyperlink"/>
    <w:basedOn w:val="a0"/>
    <w:uiPriority w:val="99"/>
    <w:semiHidden/>
    <w:unhideWhenUsed/>
    <w:rsid w:val="0007625B"/>
    <w:rPr>
      <w:color w:val="800080" w:themeColor="followedHyperlink"/>
      <w:u w:val="single"/>
    </w:rPr>
  </w:style>
  <w:style w:type="paragraph" w:customStyle="1" w:styleId="Default">
    <w:name w:val="Default"/>
    <w:rsid w:val="002D5A13"/>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08D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B08D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AB08D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
    <w:name w:val="Знак Знак Знак Знак2 Знак Знак Знак"/>
    <w:basedOn w:val="a"/>
    <w:rsid w:val="00AB08D3"/>
    <w:pPr>
      <w:spacing w:before="100" w:beforeAutospacing="1" w:after="100" w:afterAutospacing="1"/>
      <w:jc w:val="both"/>
    </w:pPr>
    <w:rPr>
      <w:rFonts w:ascii="Tahoma" w:hAnsi="Tahoma" w:cs="Tahoma"/>
      <w:sz w:val="20"/>
      <w:szCs w:val="20"/>
      <w:lang w:val="en-US" w:eastAsia="en-US"/>
    </w:rPr>
  </w:style>
  <w:style w:type="paragraph" w:styleId="a3">
    <w:name w:val="Normal (Web)"/>
    <w:basedOn w:val="a"/>
    <w:uiPriority w:val="99"/>
    <w:rsid w:val="00AB08D3"/>
    <w:pPr>
      <w:spacing w:before="100" w:beforeAutospacing="1" w:after="100" w:afterAutospacing="1"/>
    </w:pPr>
  </w:style>
  <w:style w:type="table" w:styleId="a4">
    <w:name w:val="Table Grid"/>
    <w:basedOn w:val="a1"/>
    <w:rsid w:val="00AB08D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rsid w:val="00AB08D3"/>
    <w:rPr>
      <w:color w:val="0000FF"/>
      <w:u w:val="single"/>
    </w:rPr>
  </w:style>
  <w:style w:type="paragraph" w:styleId="a6">
    <w:name w:val="header"/>
    <w:basedOn w:val="a"/>
    <w:link w:val="a7"/>
    <w:rsid w:val="00AB08D3"/>
    <w:pPr>
      <w:tabs>
        <w:tab w:val="center" w:pos="4677"/>
        <w:tab w:val="right" w:pos="9355"/>
      </w:tabs>
    </w:pPr>
  </w:style>
  <w:style w:type="character" w:customStyle="1" w:styleId="a7">
    <w:name w:val="Верхний колонтитул Знак"/>
    <w:basedOn w:val="a0"/>
    <w:link w:val="a6"/>
    <w:rsid w:val="00AB08D3"/>
    <w:rPr>
      <w:rFonts w:ascii="Times New Roman" w:eastAsia="Times New Roman" w:hAnsi="Times New Roman" w:cs="Times New Roman"/>
      <w:sz w:val="24"/>
      <w:szCs w:val="24"/>
      <w:lang w:eastAsia="ru-RU"/>
    </w:rPr>
  </w:style>
  <w:style w:type="character" w:styleId="a8">
    <w:name w:val="page number"/>
    <w:basedOn w:val="a0"/>
    <w:rsid w:val="00AB08D3"/>
  </w:style>
  <w:style w:type="paragraph" w:styleId="a9">
    <w:name w:val="Balloon Text"/>
    <w:basedOn w:val="a"/>
    <w:link w:val="aa"/>
    <w:semiHidden/>
    <w:rsid w:val="00AB08D3"/>
    <w:rPr>
      <w:rFonts w:ascii="Tahoma" w:hAnsi="Tahoma" w:cs="Tahoma"/>
      <w:sz w:val="16"/>
      <w:szCs w:val="16"/>
    </w:rPr>
  </w:style>
  <w:style w:type="character" w:customStyle="1" w:styleId="aa">
    <w:name w:val="Текст выноски Знак"/>
    <w:basedOn w:val="a0"/>
    <w:link w:val="a9"/>
    <w:semiHidden/>
    <w:rsid w:val="00AB08D3"/>
    <w:rPr>
      <w:rFonts w:ascii="Tahoma" w:eastAsia="Times New Roman" w:hAnsi="Tahoma" w:cs="Tahoma"/>
      <w:sz w:val="16"/>
      <w:szCs w:val="16"/>
      <w:lang w:eastAsia="ru-RU"/>
    </w:rPr>
  </w:style>
  <w:style w:type="paragraph" w:customStyle="1" w:styleId="1">
    <w:name w:val="Знак1"/>
    <w:basedOn w:val="a"/>
    <w:rsid w:val="00AB08D3"/>
    <w:pPr>
      <w:spacing w:before="100" w:beforeAutospacing="1" w:after="100" w:afterAutospacing="1"/>
    </w:pPr>
    <w:rPr>
      <w:rFonts w:ascii="Tahoma" w:hAnsi="Tahoma"/>
      <w:sz w:val="20"/>
      <w:szCs w:val="20"/>
      <w:lang w:val="en-US" w:eastAsia="en-US"/>
    </w:rPr>
  </w:style>
  <w:style w:type="paragraph" w:customStyle="1" w:styleId="ConsPlusTitle">
    <w:name w:val="ConsPlusTitle"/>
    <w:rsid w:val="00AB08D3"/>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rsid w:val="00AB08D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b">
    <w:name w:val="footer"/>
    <w:basedOn w:val="a"/>
    <w:link w:val="ac"/>
    <w:rsid w:val="00AB08D3"/>
    <w:pPr>
      <w:tabs>
        <w:tab w:val="center" w:pos="4677"/>
        <w:tab w:val="right" w:pos="9355"/>
      </w:tabs>
    </w:pPr>
  </w:style>
  <w:style w:type="character" w:customStyle="1" w:styleId="ac">
    <w:name w:val="Нижний колонтитул Знак"/>
    <w:basedOn w:val="a0"/>
    <w:link w:val="ab"/>
    <w:rsid w:val="00AB08D3"/>
    <w:rPr>
      <w:rFonts w:ascii="Times New Roman" w:eastAsia="Times New Roman" w:hAnsi="Times New Roman" w:cs="Times New Roman"/>
      <w:sz w:val="24"/>
      <w:szCs w:val="24"/>
      <w:lang w:eastAsia="ru-RU"/>
    </w:rPr>
  </w:style>
  <w:style w:type="paragraph" w:styleId="ad">
    <w:name w:val="caption"/>
    <w:basedOn w:val="a"/>
    <w:next w:val="a"/>
    <w:qFormat/>
    <w:rsid w:val="00AC159D"/>
    <w:pPr>
      <w:widowControl w:val="0"/>
      <w:shd w:val="clear" w:color="auto" w:fill="FFFFFF"/>
      <w:autoSpaceDE w:val="0"/>
      <w:autoSpaceDN w:val="0"/>
      <w:adjustRightInd w:val="0"/>
      <w:spacing w:before="240" w:line="326" w:lineRule="exact"/>
      <w:ind w:left="86"/>
    </w:pPr>
    <w:rPr>
      <w:b/>
      <w:bCs/>
      <w:color w:val="404040"/>
      <w:spacing w:val="-8"/>
      <w:sz w:val="29"/>
      <w:szCs w:val="29"/>
    </w:rPr>
  </w:style>
  <w:style w:type="character" w:styleId="ae">
    <w:name w:val="Strong"/>
    <w:basedOn w:val="a0"/>
    <w:uiPriority w:val="22"/>
    <w:qFormat/>
    <w:rsid w:val="00406031"/>
    <w:rPr>
      <w:b/>
      <w:bCs/>
    </w:rPr>
  </w:style>
  <w:style w:type="paragraph" w:styleId="af">
    <w:name w:val="List Paragraph"/>
    <w:basedOn w:val="a"/>
    <w:qFormat/>
    <w:rsid w:val="00406031"/>
    <w:pPr>
      <w:ind w:left="720"/>
      <w:contextualSpacing/>
    </w:pPr>
  </w:style>
  <w:style w:type="character" w:styleId="af0">
    <w:name w:val="FollowedHyperlink"/>
    <w:basedOn w:val="a0"/>
    <w:uiPriority w:val="99"/>
    <w:semiHidden/>
    <w:unhideWhenUsed/>
    <w:rsid w:val="0007625B"/>
    <w:rPr>
      <w:color w:val="800080" w:themeColor="followedHyperlink"/>
      <w:u w:val="single"/>
    </w:rPr>
  </w:style>
  <w:style w:type="paragraph" w:customStyle="1" w:styleId="Default">
    <w:name w:val="Default"/>
    <w:rsid w:val="002D5A13"/>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1752623">
      <w:bodyDiv w:val="1"/>
      <w:marLeft w:val="0"/>
      <w:marRight w:val="0"/>
      <w:marTop w:val="0"/>
      <w:marBottom w:val="0"/>
      <w:divBdr>
        <w:top w:val="none" w:sz="0" w:space="0" w:color="auto"/>
        <w:left w:val="none" w:sz="0" w:space="0" w:color="auto"/>
        <w:bottom w:val="none" w:sz="0" w:space="0" w:color="auto"/>
        <w:right w:val="none" w:sz="0" w:space="0" w:color="auto"/>
      </w:divBdr>
      <w:divsChild>
        <w:div w:id="1523665459">
          <w:marLeft w:val="-8400"/>
          <w:marRight w:val="0"/>
          <w:marTop w:val="0"/>
          <w:marBottom w:val="0"/>
          <w:divBdr>
            <w:top w:val="none" w:sz="0" w:space="0" w:color="auto"/>
            <w:left w:val="none" w:sz="0" w:space="0" w:color="auto"/>
            <w:bottom w:val="none" w:sz="0" w:space="0" w:color="auto"/>
            <w:right w:val="none" w:sz="0" w:space="0" w:color="auto"/>
          </w:divBdr>
          <w:divsChild>
            <w:div w:id="530807058">
              <w:marLeft w:val="0"/>
              <w:marRight w:val="0"/>
              <w:marTop w:val="0"/>
              <w:marBottom w:val="0"/>
              <w:divBdr>
                <w:top w:val="none" w:sz="0" w:space="0" w:color="auto"/>
                <w:left w:val="none" w:sz="0" w:space="0" w:color="auto"/>
                <w:bottom w:val="none" w:sz="0" w:space="0" w:color="auto"/>
                <w:right w:val="none" w:sz="0" w:space="0" w:color="auto"/>
              </w:divBdr>
              <w:divsChild>
                <w:div w:id="2078361919">
                  <w:marLeft w:val="0"/>
                  <w:marRight w:val="0"/>
                  <w:marTop w:val="0"/>
                  <w:marBottom w:val="0"/>
                  <w:divBdr>
                    <w:top w:val="none" w:sz="0" w:space="0" w:color="auto"/>
                    <w:left w:val="none" w:sz="0" w:space="0" w:color="auto"/>
                    <w:bottom w:val="none" w:sz="0" w:space="0" w:color="auto"/>
                    <w:right w:val="none" w:sz="0" w:space="0" w:color="auto"/>
                  </w:divBdr>
                  <w:divsChild>
                    <w:div w:id="1925525327">
                      <w:marLeft w:val="0"/>
                      <w:marRight w:val="0"/>
                      <w:marTop w:val="0"/>
                      <w:marBottom w:val="0"/>
                      <w:divBdr>
                        <w:top w:val="none" w:sz="0" w:space="0" w:color="auto"/>
                        <w:left w:val="none" w:sz="0" w:space="0" w:color="auto"/>
                        <w:bottom w:val="none" w:sz="0" w:space="0" w:color="auto"/>
                        <w:right w:val="none" w:sz="0" w:space="0" w:color="auto"/>
                      </w:divBdr>
                      <w:divsChild>
                        <w:div w:id="61950444">
                          <w:marLeft w:val="0"/>
                          <w:marRight w:val="0"/>
                          <w:marTop w:val="0"/>
                          <w:marBottom w:val="0"/>
                          <w:divBdr>
                            <w:top w:val="none" w:sz="0" w:space="0" w:color="auto"/>
                            <w:left w:val="none" w:sz="0" w:space="0" w:color="auto"/>
                            <w:bottom w:val="none" w:sz="0" w:space="0" w:color="auto"/>
                            <w:right w:val="none" w:sz="0" w:space="0" w:color="auto"/>
                          </w:divBdr>
                          <w:divsChild>
                            <w:div w:id="343943064">
                              <w:marLeft w:val="0"/>
                              <w:marRight w:val="0"/>
                              <w:marTop w:val="0"/>
                              <w:marBottom w:val="0"/>
                              <w:divBdr>
                                <w:top w:val="none" w:sz="0" w:space="0" w:color="auto"/>
                                <w:left w:val="none" w:sz="0" w:space="0" w:color="auto"/>
                                <w:bottom w:val="none" w:sz="0" w:space="0" w:color="auto"/>
                                <w:right w:val="none" w:sz="0" w:space="0" w:color="auto"/>
                              </w:divBdr>
                              <w:divsChild>
                                <w:div w:id="1954046603">
                                  <w:marLeft w:val="0"/>
                                  <w:marRight w:val="0"/>
                                  <w:marTop w:val="0"/>
                                  <w:marBottom w:val="0"/>
                                  <w:divBdr>
                                    <w:top w:val="none" w:sz="0" w:space="0" w:color="auto"/>
                                    <w:left w:val="none" w:sz="0" w:space="0" w:color="auto"/>
                                    <w:bottom w:val="none" w:sz="0" w:space="0" w:color="auto"/>
                                    <w:right w:val="none" w:sz="0" w:space="0" w:color="auto"/>
                                  </w:divBdr>
                                  <w:divsChild>
                                    <w:div w:id="1874465689">
                                      <w:marLeft w:val="0"/>
                                      <w:marRight w:val="0"/>
                                      <w:marTop w:val="0"/>
                                      <w:marBottom w:val="0"/>
                                      <w:divBdr>
                                        <w:top w:val="none" w:sz="0" w:space="0" w:color="auto"/>
                                        <w:left w:val="none" w:sz="0" w:space="0" w:color="auto"/>
                                        <w:bottom w:val="none" w:sz="0" w:space="0" w:color="auto"/>
                                        <w:right w:val="none" w:sz="0" w:space="0" w:color="auto"/>
                                      </w:divBdr>
                                      <w:divsChild>
                                        <w:div w:id="1300501405">
                                          <w:marLeft w:val="0"/>
                                          <w:marRight w:val="0"/>
                                          <w:marTop w:val="0"/>
                                          <w:marBottom w:val="0"/>
                                          <w:divBdr>
                                            <w:top w:val="none" w:sz="0" w:space="0" w:color="auto"/>
                                            <w:left w:val="none" w:sz="0" w:space="0" w:color="auto"/>
                                            <w:bottom w:val="none" w:sz="0" w:space="0" w:color="auto"/>
                                            <w:right w:val="none" w:sz="0" w:space="0" w:color="auto"/>
                                          </w:divBdr>
                                          <w:divsChild>
                                            <w:div w:id="1521122878">
                                              <w:marLeft w:val="0"/>
                                              <w:marRight w:val="0"/>
                                              <w:marTop w:val="0"/>
                                              <w:marBottom w:val="0"/>
                                              <w:divBdr>
                                                <w:top w:val="none" w:sz="0" w:space="0" w:color="auto"/>
                                                <w:left w:val="none" w:sz="0" w:space="0" w:color="auto"/>
                                                <w:bottom w:val="none" w:sz="0" w:space="0" w:color="auto"/>
                                                <w:right w:val="none" w:sz="0" w:space="0" w:color="auto"/>
                                              </w:divBdr>
                                            </w:div>
                                            <w:div w:id="202375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9928325">
      <w:bodyDiv w:val="1"/>
      <w:marLeft w:val="0"/>
      <w:marRight w:val="0"/>
      <w:marTop w:val="0"/>
      <w:marBottom w:val="0"/>
      <w:divBdr>
        <w:top w:val="none" w:sz="0" w:space="0" w:color="auto"/>
        <w:left w:val="none" w:sz="0" w:space="0" w:color="auto"/>
        <w:bottom w:val="none" w:sz="0" w:space="0" w:color="auto"/>
        <w:right w:val="none" w:sz="0" w:space="0" w:color="auto"/>
      </w:divBdr>
      <w:divsChild>
        <w:div w:id="110784031">
          <w:marLeft w:val="0"/>
          <w:marRight w:val="0"/>
          <w:marTop w:val="0"/>
          <w:marBottom w:val="0"/>
          <w:divBdr>
            <w:top w:val="none" w:sz="0" w:space="0" w:color="auto"/>
            <w:left w:val="none" w:sz="0" w:space="0" w:color="auto"/>
            <w:bottom w:val="none" w:sz="0" w:space="0" w:color="auto"/>
            <w:right w:val="none" w:sz="0" w:space="0" w:color="auto"/>
          </w:divBdr>
          <w:divsChild>
            <w:div w:id="558441678">
              <w:marLeft w:val="0"/>
              <w:marRight w:val="0"/>
              <w:marTop w:val="165"/>
              <w:marBottom w:val="0"/>
              <w:divBdr>
                <w:top w:val="none" w:sz="0" w:space="0" w:color="auto"/>
                <w:left w:val="none" w:sz="0" w:space="0" w:color="auto"/>
                <w:bottom w:val="none" w:sz="0" w:space="0" w:color="auto"/>
                <w:right w:val="none" w:sz="0" w:space="0" w:color="auto"/>
              </w:divBdr>
              <w:divsChild>
                <w:div w:id="687171689">
                  <w:marLeft w:val="25"/>
                  <w:marRight w:val="0"/>
                  <w:marTop w:val="0"/>
                  <w:marBottom w:val="0"/>
                  <w:divBdr>
                    <w:top w:val="none" w:sz="0" w:space="0" w:color="auto"/>
                    <w:left w:val="none" w:sz="0" w:space="0" w:color="auto"/>
                    <w:bottom w:val="none" w:sz="0" w:space="0" w:color="auto"/>
                    <w:right w:val="none" w:sz="0" w:space="0" w:color="auto"/>
                  </w:divBdr>
                  <w:divsChild>
                    <w:div w:id="573705521">
                      <w:marLeft w:val="0"/>
                      <w:marRight w:val="0"/>
                      <w:marTop w:val="0"/>
                      <w:marBottom w:val="0"/>
                      <w:divBdr>
                        <w:top w:val="none" w:sz="0" w:space="0" w:color="auto"/>
                        <w:left w:val="none" w:sz="0" w:space="0" w:color="auto"/>
                        <w:bottom w:val="none" w:sz="0" w:space="0" w:color="auto"/>
                        <w:right w:val="none" w:sz="0" w:space="0" w:color="auto"/>
                      </w:divBdr>
                      <w:divsChild>
                        <w:div w:id="1245073574">
                          <w:marLeft w:val="0"/>
                          <w:marRight w:val="0"/>
                          <w:marTop w:val="0"/>
                          <w:marBottom w:val="0"/>
                          <w:divBdr>
                            <w:top w:val="none" w:sz="0" w:space="0" w:color="auto"/>
                            <w:left w:val="none" w:sz="0" w:space="0" w:color="auto"/>
                            <w:bottom w:val="none" w:sz="0" w:space="0" w:color="auto"/>
                            <w:right w:val="none" w:sz="0" w:space="0" w:color="auto"/>
                          </w:divBdr>
                          <w:divsChild>
                            <w:div w:id="1402019417">
                              <w:marLeft w:val="0"/>
                              <w:marRight w:val="3675"/>
                              <w:marTop w:val="0"/>
                              <w:marBottom w:val="0"/>
                              <w:divBdr>
                                <w:top w:val="none" w:sz="0" w:space="0" w:color="auto"/>
                                <w:left w:val="none" w:sz="0" w:space="0" w:color="auto"/>
                                <w:bottom w:val="none" w:sz="0" w:space="0" w:color="auto"/>
                                <w:right w:val="none" w:sz="0" w:space="0" w:color="auto"/>
                              </w:divBdr>
                              <w:divsChild>
                                <w:div w:id="34475565">
                                  <w:marLeft w:val="0"/>
                                  <w:marRight w:val="0"/>
                                  <w:marTop w:val="0"/>
                                  <w:marBottom w:val="0"/>
                                  <w:divBdr>
                                    <w:top w:val="none" w:sz="0" w:space="0" w:color="auto"/>
                                    <w:left w:val="none" w:sz="0" w:space="0" w:color="auto"/>
                                    <w:bottom w:val="none" w:sz="0" w:space="0" w:color="auto"/>
                                    <w:right w:val="none" w:sz="0" w:space="0" w:color="auto"/>
                                  </w:divBdr>
                                  <w:divsChild>
                                    <w:div w:id="1829326897">
                                      <w:marLeft w:val="0"/>
                                      <w:marRight w:val="0"/>
                                      <w:marTop w:val="0"/>
                                      <w:marBottom w:val="0"/>
                                      <w:divBdr>
                                        <w:top w:val="none" w:sz="0" w:space="0" w:color="auto"/>
                                        <w:left w:val="none" w:sz="0" w:space="0" w:color="auto"/>
                                        <w:bottom w:val="none" w:sz="0" w:space="0" w:color="auto"/>
                                        <w:right w:val="none" w:sz="0" w:space="0" w:color="auto"/>
                                      </w:divBdr>
                                      <w:divsChild>
                                        <w:div w:id="81568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00681349">
      <w:bodyDiv w:val="1"/>
      <w:marLeft w:val="0"/>
      <w:marRight w:val="0"/>
      <w:marTop w:val="0"/>
      <w:marBottom w:val="0"/>
      <w:divBdr>
        <w:top w:val="none" w:sz="0" w:space="0" w:color="auto"/>
        <w:left w:val="none" w:sz="0" w:space="0" w:color="auto"/>
        <w:bottom w:val="none" w:sz="0" w:space="0" w:color="auto"/>
        <w:right w:val="none" w:sz="0" w:space="0" w:color="auto"/>
      </w:divBdr>
    </w:div>
    <w:div w:id="1781802933">
      <w:bodyDiv w:val="1"/>
      <w:marLeft w:val="0"/>
      <w:marRight w:val="0"/>
      <w:marTop w:val="0"/>
      <w:marBottom w:val="0"/>
      <w:divBdr>
        <w:top w:val="none" w:sz="0" w:space="0" w:color="auto"/>
        <w:left w:val="none" w:sz="0" w:space="0" w:color="auto"/>
        <w:bottom w:val="none" w:sz="0" w:space="0" w:color="auto"/>
        <w:right w:val="none" w:sz="0" w:space="0" w:color="auto"/>
      </w:divBdr>
      <w:divsChild>
        <w:div w:id="157043837">
          <w:marLeft w:val="-8400"/>
          <w:marRight w:val="0"/>
          <w:marTop w:val="0"/>
          <w:marBottom w:val="0"/>
          <w:divBdr>
            <w:top w:val="none" w:sz="0" w:space="0" w:color="auto"/>
            <w:left w:val="none" w:sz="0" w:space="0" w:color="auto"/>
            <w:bottom w:val="none" w:sz="0" w:space="0" w:color="auto"/>
            <w:right w:val="none" w:sz="0" w:space="0" w:color="auto"/>
          </w:divBdr>
          <w:divsChild>
            <w:div w:id="1961261882">
              <w:marLeft w:val="0"/>
              <w:marRight w:val="0"/>
              <w:marTop w:val="0"/>
              <w:marBottom w:val="0"/>
              <w:divBdr>
                <w:top w:val="none" w:sz="0" w:space="0" w:color="auto"/>
                <w:left w:val="none" w:sz="0" w:space="0" w:color="auto"/>
                <w:bottom w:val="none" w:sz="0" w:space="0" w:color="auto"/>
                <w:right w:val="none" w:sz="0" w:space="0" w:color="auto"/>
              </w:divBdr>
              <w:divsChild>
                <w:div w:id="180320631">
                  <w:marLeft w:val="0"/>
                  <w:marRight w:val="0"/>
                  <w:marTop w:val="0"/>
                  <w:marBottom w:val="0"/>
                  <w:divBdr>
                    <w:top w:val="none" w:sz="0" w:space="0" w:color="auto"/>
                    <w:left w:val="none" w:sz="0" w:space="0" w:color="auto"/>
                    <w:bottom w:val="none" w:sz="0" w:space="0" w:color="auto"/>
                    <w:right w:val="none" w:sz="0" w:space="0" w:color="auto"/>
                  </w:divBdr>
                  <w:divsChild>
                    <w:div w:id="1688751600">
                      <w:marLeft w:val="0"/>
                      <w:marRight w:val="0"/>
                      <w:marTop w:val="0"/>
                      <w:marBottom w:val="0"/>
                      <w:divBdr>
                        <w:top w:val="none" w:sz="0" w:space="0" w:color="auto"/>
                        <w:left w:val="none" w:sz="0" w:space="0" w:color="auto"/>
                        <w:bottom w:val="none" w:sz="0" w:space="0" w:color="auto"/>
                        <w:right w:val="none" w:sz="0" w:space="0" w:color="auto"/>
                      </w:divBdr>
                      <w:divsChild>
                        <w:div w:id="486552485">
                          <w:marLeft w:val="0"/>
                          <w:marRight w:val="0"/>
                          <w:marTop w:val="0"/>
                          <w:marBottom w:val="0"/>
                          <w:divBdr>
                            <w:top w:val="none" w:sz="0" w:space="0" w:color="auto"/>
                            <w:left w:val="none" w:sz="0" w:space="0" w:color="auto"/>
                            <w:bottom w:val="none" w:sz="0" w:space="0" w:color="auto"/>
                            <w:right w:val="none" w:sz="0" w:space="0" w:color="auto"/>
                          </w:divBdr>
                          <w:divsChild>
                            <w:div w:id="1031609240">
                              <w:marLeft w:val="0"/>
                              <w:marRight w:val="0"/>
                              <w:marTop w:val="0"/>
                              <w:marBottom w:val="0"/>
                              <w:divBdr>
                                <w:top w:val="none" w:sz="0" w:space="0" w:color="auto"/>
                                <w:left w:val="none" w:sz="0" w:space="0" w:color="auto"/>
                                <w:bottom w:val="none" w:sz="0" w:space="0" w:color="auto"/>
                                <w:right w:val="none" w:sz="0" w:space="0" w:color="auto"/>
                              </w:divBdr>
                              <w:divsChild>
                                <w:div w:id="1530799925">
                                  <w:marLeft w:val="0"/>
                                  <w:marRight w:val="0"/>
                                  <w:marTop w:val="0"/>
                                  <w:marBottom w:val="0"/>
                                  <w:divBdr>
                                    <w:top w:val="none" w:sz="0" w:space="0" w:color="auto"/>
                                    <w:left w:val="none" w:sz="0" w:space="0" w:color="auto"/>
                                    <w:bottom w:val="none" w:sz="0" w:space="0" w:color="auto"/>
                                    <w:right w:val="none" w:sz="0" w:space="0" w:color="auto"/>
                                  </w:divBdr>
                                  <w:divsChild>
                                    <w:div w:id="1478231286">
                                      <w:marLeft w:val="0"/>
                                      <w:marRight w:val="0"/>
                                      <w:marTop w:val="0"/>
                                      <w:marBottom w:val="0"/>
                                      <w:divBdr>
                                        <w:top w:val="none" w:sz="0" w:space="0" w:color="auto"/>
                                        <w:left w:val="none" w:sz="0" w:space="0" w:color="auto"/>
                                        <w:bottom w:val="none" w:sz="0" w:space="0" w:color="auto"/>
                                        <w:right w:val="none" w:sz="0" w:space="0" w:color="auto"/>
                                      </w:divBdr>
                                      <w:divsChild>
                                        <w:div w:id="1501852582">
                                          <w:marLeft w:val="0"/>
                                          <w:marRight w:val="0"/>
                                          <w:marTop w:val="0"/>
                                          <w:marBottom w:val="0"/>
                                          <w:divBdr>
                                            <w:top w:val="none" w:sz="0" w:space="0" w:color="auto"/>
                                            <w:left w:val="none" w:sz="0" w:space="0" w:color="auto"/>
                                            <w:bottom w:val="none" w:sz="0" w:space="0" w:color="auto"/>
                                            <w:right w:val="none" w:sz="0" w:space="0" w:color="auto"/>
                                          </w:divBdr>
                                          <w:divsChild>
                                            <w:div w:id="454103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main?base=LAW;n=107420;fld=134" TargetMode="External"/><Relationship Id="rId18" Type="http://schemas.openxmlformats.org/officeDocument/2006/relationships/hyperlink" Target="consultantplus://offline/main?base=MOB;n=125396;fld=134" TargetMode="External"/><Relationship Id="rId26" Type="http://schemas.openxmlformats.org/officeDocument/2006/relationships/diagramLayout" Target="diagrams/layout2.xml"/><Relationship Id="rId39" Type="http://schemas.openxmlformats.org/officeDocument/2006/relationships/header" Target="header2.xml"/><Relationship Id="rId3" Type="http://schemas.openxmlformats.org/officeDocument/2006/relationships/styles" Target="styles.xml"/><Relationship Id="rId21" Type="http://schemas.openxmlformats.org/officeDocument/2006/relationships/diagramLayout" Target="diagrams/layout1.xml"/><Relationship Id="rId34" Type="http://schemas.openxmlformats.org/officeDocument/2006/relationships/hyperlink" Target="consultantplus://offline/ref=86302AA2E52E578EBC053F37EEBD486EB9E6527807EC8304CC19D4A7073F9B5C035A8E2E4E3D2262966F48SDfBG" TargetMode="External"/><Relationship Id="rId7" Type="http://schemas.openxmlformats.org/officeDocument/2006/relationships/footnotes" Target="footnotes.xml"/><Relationship Id="rId12" Type="http://schemas.openxmlformats.org/officeDocument/2006/relationships/hyperlink" Target="consultantplus://offline/main?base=LAW;n=2875;fld=134" TargetMode="External"/><Relationship Id="rId17" Type="http://schemas.openxmlformats.org/officeDocument/2006/relationships/hyperlink" Target="http://www.donland.ru/Data/Sites/1/media/administration/Normativ/2013/oz52_131128.doc" TargetMode="External"/><Relationship Id="rId25" Type="http://schemas.openxmlformats.org/officeDocument/2006/relationships/diagramData" Target="diagrams/data2.xml"/><Relationship Id="rId33" Type="http://schemas.openxmlformats.org/officeDocument/2006/relationships/hyperlink" Target="consultantplus://offline/ref=86302AA2E52E578EBC053F21EDD1176BBEEE0E7205E6895497468FFA5036910B4415D76C0A302065S9fFG" TargetMode="External"/><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9397D2148CF94D07357CBA3158C7B07737E0D97F6E23A281B8FB92BC6D8D4C7E70DC4AC084EAC04F1DFF98x8V8G" TargetMode="External"/><Relationship Id="rId20" Type="http://schemas.openxmlformats.org/officeDocument/2006/relationships/diagramData" Target="diagrams/data1.xml"/><Relationship Id="rId29" Type="http://schemas.microsoft.com/office/2007/relationships/diagramDrawing" Target="diagrams/drawing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main?base=LAW;n=104547;fld=134" TargetMode="External"/><Relationship Id="rId24" Type="http://schemas.microsoft.com/office/2007/relationships/diagramDrawing" Target="diagrams/drawing1.xml"/><Relationship Id="rId32" Type="http://schemas.openxmlformats.org/officeDocument/2006/relationships/hyperlink" Target="consultantplus://offline/ref=ED3252545A983F0E8C630526AA9CE42EABD5E9A2EE68D152282D63982C9FB4D6B9D3F1EBC3B1579BR3fBG"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main?base=LAW;n=112746;fld=134;dst=100116" TargetMode="External"/><Relationship Id="rId23" Type="http://schemas.openxmlformats.org/officeDocument/2006/relationships/diagramColors" Target="diagrams/colors1.xml"/><Relationship Id="rId28" Type="http://schemas.openxmlformats.org/officeDocument/2006/relationships/diagramColors" Target="diagrams/colors2.xml"/><Relationship Id="rId36" Type="http://schemas.openxmlformats.org/officeDocument/2006/relationships/footer" Target="footer1.xml"/><Relationship Id="rId10" Type="http://schemas.openxmlformats.org/officeDocument/2006/relationships/hyperlink" Target="consultantplus://offline/main?base=LAW;n=101630;fld=134" TargetMode="External"/><Relationship Id="rId19" Type="http://schemas.openxmlformats.org/officeDocument/2006/relationships/hyperlink" Target="mailto:bessergenevka2007@.yandex" TargetMode="External"/><Relationship Id="rId31" Type="http://schemas.openxmlformats.org/officeDocument/2006/relationships/hyperlink" Target="consultantplus://offline/ref=ED3252545A983F0E8C630526AA9CE42EABD5E9A2EE68D152282D63982C9FB4D6B9D3F1EBC3B1579FR3fAG"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main?base=LAW;n=113646;fld=134" TargetMode="External"/><Relationship Id="rId22" Type="http://schemas.openxmlformats.org/officeDocument/2006/relationships/diagramQuickStyle" Target="diagrams/quickStyle1.xml"/><Relationship Id="rId27" Type="http://schemas.openxmlformats.org/officeDocument/2006/relationships/diagramQuickStyle" Target="diagrams/quickStyle2.xml"/><Relationship Id="rId30" Type="http://schemas.openxmlformats.org/officeDocument/2006/relationships/hyperlink" Target="consultantplus://offline/ref=ED3252545A983F0E8C630530A9F0BB2BACDFB0AAE26CDB02737238C57B96BE81FE9CA8A987BC54983252DBR9fEG" TargetMode="External"/><Relationship Id="rId35" Type="http://schemas.openxmlformats.org/officeDocument/2006/relationships/hyperlink" Target="consultantplus://offline/ref=86302AA2E52E578EBC053F37EEBD486EB9E6527807EC8304CC19D4A7073F9B5C035A8E2E4E3D2262966F4FSDf2G"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2E61A5D-9358-4DC0-B655-F1FB7A9C2138}" type="doc">
      <dgm:prSet loTypeId="urn:microsoft.com/office/officeart/2005/8/layout/orgChart1" loCatId="hierarchy" qsTypeId="urn:microsoft.com/office/officeart/2005/8/quickstyle/simple1" qsCatId="simple" csTypeId="urn:microsoft.com/office/officeart/2005/8/colors/accent1_2" csCatId="accent1" phldr="1"/>
      <dgm:spPr/>
    </dgm:pt>
    <dgm:pt modelId="{D71FA5C2-CC40-4B6D-BDAD-0C211BA4F9D4}">
      <dgm:prSet/>
      <dgm:spPr/>
      <dgm:t>
        <a:bodyPr/>
        <a:lstStyle/>
        <a:p>
          <a:pPr marR="0" algn="ctr" rtl="0"/>
          <a:r>
            <a:rPr lang="ru-RU" b="0" i="0" u="none" strike="noStrike" baseline="0" smtClean="0">
              <a:solidFill>
                <a:srgbClr val="000000"/>
              </a:solidFill>
              <a:latin typeface="Calibri"/>
            </a:rPr>
            <a:t>1. Прием заявителя, проверка документов                                     (в день обращения)</a:t>
          </a:r>
          <a:endParaRPr lang="ru-RU" b="0" i="0" u="none" strike="noStrike" baseline="0" smtClean="0">
            <a:solidFill>
              <a:srgbClr val="000000"/>
            </a:solidFill>
            <a:latin typeface="Times New Roman"/>
          </a:endParaRPr>
        </a:p>
        <a:p>
          <a:pPr marR="0" algn="l" rtl="0"/>
          <a:endParaRPr lang="ru-RU" b="0" i="0" u="none" strike="noStrike" baseline="0" smtClean="0">
            <a:latin typeface="Times New Roman"/>
          </a:endParaRPr>
        </a:p>
        <a:p>
          <a:pPr marR="0" algn="l" rtl="0"/>
          <a:endParaRPr lang="ru-RU" b="0" i="0" u="none" strike="noStrike" baseline="0" smtClean="0">
            <a:latin typeface="Times New Roman"/>
          </a:endParaRPr>
        </a:p>
        <a:p>
          <a:pPr marR="0" algn="l" rtl="0"/>
          <a:endParaRPr lang="ru-RU" b="0" i="0" u="none" strike="noStrike" baseline="0" smtClean="0">
            <a:latin typeface="Times New Roman"/>
          </a:endParaRPr>
        </a:p>
        <a:p>
          <a:pPr marR="0" algn="l" rtl="0"/>
          <a:endParaRPr lang="ru-RU" b="0" i="0" u="none" strike="noStrike" baseline="0" smtClean="0">
            <a:latin typeface="Times New Roman"/>
          </a:endParaRPr>
        </a:p>
        <a:p>
          <a:pPr marR="0" algn="l" rtl="0"/>
          <a:endParaRPr lang="ru-RU" b="0" i="0" u="none" strike="noStrike" baseline="0" smtClean="0">
            <a:latin typeface="Times New Roman"/>
          </a:endParaRPr>
        </a:p>
      </dgm:t>
    </dgm:pt>
    <dgm:pt modelId="{118BD83B-945C-49B3-9BA4-5ADA30F9EEEA}" type="parTrans" cxnId="{D4958CBB-DB1D-4D95-965A-DF78F591EB7F}">
      <dgm:prSet/>
      <dgm:spPr/>
      <dgm:t>
        <a:bodyPr/>
        <a:lstStyle/>
        <a:p>
          <a:endParaRPr lang="ru-RU"/>
        </a:p>
      </dgm:t>
    </dgm:pt>
    <dgm:pt modelId="{A7AE7F23-BA21-41B9-94E1-1F249CA21748}" type="sibTrans" cxnId="{D4958CBB-DB1D-4D95-965A-DF78F591EB7F}">
      <dgm:prSet/>
      <dgm:spPr/>
      <dgm:t>
        <a:bodyPr/>
        <a:lstStyle/>
        <a:p>
          <a:endParaRPr lang="ru-RU"/>
        </a:p>
      </dgm:t>
    </dgm:pt>
    <dgm:pt modelId="{3B91544D-8EA3-4809-AE89-0179DD469BCD}">
      <dgm:prSet/>
      <dgm:spPr/>
      <dgm:t>
        <a:bodyPr/>
        <a:lstStyle/>
        <a:p>
          <a:pPr marR="0" algn="ctr" rtl="0"/>
          <a:r>
            <a:rPr lang="ru-RU" b="0" i="0" u="none" strike="noStrike" baseline="0" smtClean="0">
              <a:latin typeface="Calibri"/>
            </a:rPr>
            <a:t>2. Регистрация заявления в день обращения</a:t>
          </a:r>
        </a:p>
      </dgm:t>
    </dgm:pt>
    <dgm:pt modelId="{03B560FA-D1A4-4717-8A30-F60B28096DE7}" type="parTrans" cxnId="{828FF7CC-4CC7-4FF9-90A6-139F2891988D}">
      <dgm:prSet/>
      <dgm:spPr/>
      <dgm:t>
        <a:bodyPr/>
        <a:lstStyle/>
        <a:p>
          <a:endParaRPr lang="ru-RU"/>
        </a:p>
      </dgm:t>
    </dgm:pt>
    <dgm:pt modelId="{42D5575C-6E1C-4D20-9C43-AFCD3EB382DF}" type="sibTrans" cxnId="{828FF7CC-4CC7-4FF9-90A6-139F2891988D}">
      <dgm:prSet/>
      <dgm:spPr/>
      <dgm:t>
        <a:bodyPr/>
        <a:lstStyle/>
        <a:p>
          <a:endParaRPr lang="ru-RU"/>
        </a:p>
      </dgm:t>
    </dgm:pt>
    <dgm:pt modelId="{8CB792CB-CF4A-4E96-A661-27A91DD2CBCA}">
      <dgm:prSet/>
      <dgm:spPr/>
      <dgm:t>
        <a:bodyPr/>
        <a:lstStyle/>
        <a:p>
          <a:pPr marR="0" algn="ctr" rtl="0"/>
          <a:r>
            <a:rPr lang="ru-RU" b="0" i="0" u="none" strike="noStrike" baseline="0" smtClean="0">
              <a:latin typeface="Calibri"/>
            </a:rPr>
            <a:t>Принятия решения Главой Бессергеневского сельского поселения </a:t>
          </a:r>
          <a:endParaRPr lang="ru-RU" smtClean="0"/>
        </a:p>
      </dgm:t>
    </dgm:pt>
    <dgm:pt modelId="{996A7C97-905F-44A8-B512-2E620600DC71}" type="parTrans" cxnId="{1CFDEF2F-6D99-4141-9641-0B7261C423D5}">
      <dgm:prSet/>
      <dgm:spPr/>
      <dgm:t>
        <a:bodyPr/>
        <a:lstStyle/>
        <a:p>
          <a:endParaRPr lang="ru-RU"/>
        </a:p>
      </dgm:t>
    </dgm:pt>
    <dgm:pt modelId="{31AEB848-8013-4C2C-9619-2A5D377440C6}" type="sibTrans" cxnId="{1CFDEF2F-6D99-4141-9641-0B7261C423D5}">
      <dgm:prSet/>
      <dgm:spPr/>
      <dgm:t>
        <a:bodyPr/>
        <a:lstStyle/>
        <a:p>
          <a:endParaRPr lang="ru-RU"/>
        </a:p>
      </dgm:t>
    </dgm:pt>
    <dgm:pt modelId="{7A2B5024-ECD9-4956-AA9C-9AEF5BA4E51E}">
      <dgm:prSet/>
      <dgm:spPr/>
      <dgm:t>
        <a:bodyPr/>
        <a:lstStyle/>
        <a:p>
          <a:pPr marR="0" algn="ctr" rtl="0"/>
          <a:r>
            <a:rPr lang="ru-RU" b="0" i="0" u="none" strike="noStrike" baseline="0" smtClean="0">
              <a:latin typeface="Calibri"/>
            </a:rPr>
            <a:t>Подготовка ответа исполнителем</a:t>
          </a:r>
          <a:endParaRPr lang="ru-RU" smtClean="0"/>
        </a:p>
      </dgm:t>
    </dgm:pt>
    <dgm:pt modelId="{364EAF37-879F-462D-9133-D1BA2186C9F7}" type="parTrans" cxnId="{F197FCC0-C54E-4C84-9BF6-2F9B3BAE168C}">
      <dgm:prSet/>
      <dgm:spPr/>
      <dgm:t>
        <a:bodyPr/>
        <a:lstStyle/>
        <a:p>
          <a:endParaRPr lang="ru-RU"/>
        </a:p>
      </dgm:t>
    </dgm:pt>
    <dgm:pt modelId="{7DECFA74-6158-49A7-9043-220DB9E309F1}" type="sibTrans" cxnId="{F197FCC0-C54E-4C84-9BF6-2F9B3BAE168C}">
      <dgm:prSet/>
      <dgm:spPr/>
      <dgm:t>
        <a:bodyPr/>
        <a:lstStyle/>
        <a:p>
          <a:endParaRPr lang="ru-RU"/>
        </a:p>
      </dgm:t>
    </dgm:pt>
    <dgm:pt modelId="{0F89F9A8-6BBD-4EBF-9C0A-652C21BE1BC6}">
      <dgm:prSet/>
      <dgm:spPr/>
      <dgm:t>
        <a:bodyPr/>
        <a:lstStyle/>
        <a:p>
          <a:pPr marR="0" algn="ctr" rtl="0"/>
          <a:r>
            <a:rPr lang="ru-RU" b="0" i="0" u="none" strike="noStrike" baseline="0" smtClean="0">
              <a:latin typeface="Calibri"/>
            </a:rPr>
            <a:t>Вручение ответа гражданину на рассмотренное заявление</a:t>
          </a:r>
          <a:endParaRPr lang="ru-RU" smtClean="0"/>
        </a:p>
      </dgm:t>
    </dgm:pt>
    <dgm:pt modelId="{574259F7-2251-4D0B-BAD9-ED12E0B81191}" type="parTrans" cxnId="{532B8A05-B47C-4C1B-9401-2C3C49D03EE0}">
      <dgm:prSet/>
      <dgm:spPr/>
      <dgm:t>
        <a:bodyPr/>
        <a:lstStyle/>
        <a:p>
          <a:endParaRPr lang="ru-RU"/>
        </a:p>
      </dgm:t>
    </dgm:pt>
    <dgm:pt modelId="{F7E4152A-770F-4C9F-93AC-8960B65879EF}" type="sibTrans" cxnId="{532B8A05-B47C-4C1B-9401-2C3C49D03EE0}">
      <dgm:prSet/>
      <dgm:spPr/>
      <dgm:t>
        <a:bodyPr/>
        <a:lstStyle/>
        <a:p>
          <a:endParaRPr lang="ru-RU"/>
        </a:p>
      </dgm:t>
    </dgm:pt>
    <dgm:pt modelId="{BF650D56-43E9-4355-8A34-6F68C9260B1E}">
      <dgm:prSet/>
      <dgm:spPr/>
      <dgm:t>
        <a:bodyPr/>
        <a:lstStyle/>
        <a:p>
          <a:pPr marR="0" algn="ctr" rtl="0"/>
          <a:r>
            <a:rPr lang="ru-RU" b="0" i="0" u="none" strike="noStrike" baseline="0" smtClean="0">
              <a:latin typeface="Calibri"/>
            </a:rPr>
            <a:t>Рассмотрение заявления комиссией</a:t>
          </a:r>
          <a:endParaRPr lang="ru-RU" smtClean="0"/>
        </a:p>
      </dgm:t>
    </dgm:pt>
    <dgm:pt modelId="{6934CA3E-D13E-4102-8912-4BA9A7C58C76}" type="parTrans" cxnId="{A10918A8-5B58-4545-9323-E79BABF79C4C}">
      <dgm:prSet/>
      <dgm:spPr/>
      <dgm:t>
        <a:bodyPr/>
        <a:lstStyle/>
        <a:p>
          <a:endParaRPr lang="ru-RU"/>
        </a:p>
      </dgm:t>
    </dgm:pt>
    <dgm:pt modelId="{BFB667E8-31BE-4063-92E4-542442F21BA3}" type="sibTrans" cxnId="{A10918A8-5B58-4545-9323-E79BABF79C4C}">
      <dgm:prSet/>
      <dgm:spPr/>
      <dgm:t>
        <a:bodyPr/>
        <a:lstStyle/>
        <a:p>
          <a:endParaRPr lang="ru-RU"/>
        </a:p>
      </dgm:t>
    </dgm:pt>
    <dgm:pt modelId="{0323E289-DD06-4B2D-B191-DC8FE077D1E3}" type="pres">
      <dgm:prSet presAssocID="{A2E61A5D-9358-4DC0-B655-F1FB7A9C2138}" presName="hierChild1" presStyleCnt="0">
        <dgm:presLayoutVars>
          <dgm:orgChart val="1"/>
          <dgm:chPref val="1"/>
          <dgm:dir/>
          <dgm:animOne val="branch"/>
          <dgm:animLvl val="lvl"/>
          <dgm:resizeHandles/>
        </dgm:presLayoutVars>
      </dgm:prSet>
      <dgm:spPr/>
    </dgm:pt>
    <dgm:pt modelId="{61191EBE-2780-4362-B390-615959733DDF}" type="pres">
      <dgm:prSet presAssocID="{D71FA5C2-CC40-4B6D-BDAD-0C211BA4F9D4}" presName="hierRoot1" presStyleCnt="0">
        <dgm:presLayoutVars>
          <dgm:hierBranch val="l"/>
        </dgm:presLayoutVars>
      </dgm:prSet>
      <dgm:spPr/>
    </dgm:pt>
    <dgm:pt modelId="{4617517C-17E2-4E34-8090-898030ADD6BA}" type="pres">
      <dgm:prSet presAssocID="{D71FA5C2-CC40-4B6D-BDAD-0C211BA4F9D4}" presName="rootComposite1" presStyleCnt="0"/>
      <dgm:spPr/>
    </dgm:pt>
    <dgm:pt modelId="{57160F93-D269-42D5-B66E-4F289AB7F6AD}" type="pres">
      <dgm:prSet presAssocID="{D71FA5C2-CC40-4B6D-BDAD-0C211BA4F9D4}" presName="rootText1" presStyleLbl="node0" presStyleIdx="0" presStyleCnt="1">
        <dgm:presLayoutVars>
          <dgm:chPref val="3"/>
        </dgm:presLayoutVars>
      </dgm:prSet>
      <dgm:spPr/>
      <dgm:t>
        <a:bodyPr/>
        <a:lstStyle/>
        <a:p>
          <a:endParaRPr lang="ru-RU"/>
        </a:p>
      </dgm:t>
    </dgm:pt>
    <dgm:pt modelId="{DFA6A098-DF96-4091-B31F-DA658C0922E5}" type="pres">
      <dgm:prSet presAssocID="{D71FA5C2-CC40-4B6D-BDAD-0C211BA4F9D4}" presName="rootConnector1" presStyleLbl="node1" presStyleIdx="0" presStyleCnt="0"/>
      <dgm:spPr/>
      <dgm:t>
        <a:bodyPr/>
        <a:lstStyle/>
        <a:p>
          <a:endParaRPr lang="ru-RU"/>
        </a:p>
      </dgm:t>
    </dgm:pt>
    <dgm:pt modelId="{1F5447B8-CCFE-48DC-AF9B-AD7D1C6B1D9B}" type="pres">
      <dgm:prSet presAssocID="{D71FA5C2-CC40-4B6D-BDAD-0C211BA4F9D4}" presName="hierChild2" presStyleCnt="0"/>
      <dgm:spPr/>
    </dgm:pt>
    <dgm:pt modelId="{347206E1-56BF-43B5-B0B7-415D08C3EC4A}" type="pres">
      <dgm:prSet presAssocID="{03B560FA-D1A4-4717-8A30-F60B28096DE7}" presName="Name50" presStyleLbl="parChTrans1D2" presStyleIdx="0" presStyleCnt="1"/>
      <dgm:spPr/>
      <dgm:t>
        <a:bodyPr/>
        <a:lstStyle/>
        <a:p>
          <a:endParaRPr lang="ru-RU"/>
        </a:p>
      </dgm:t>
    </dgm:pt>
    <dgm:pt modelId="{47662B59-4282-4D88-8325-4873971BFFE9}" type="pres">
      <dgm:prSet presAssocID="{3B91544D-8EA3-4809-AE89-0179DD469BCD}" presName="hierRoot2" presStyleCnt="0">
        <dgm:presLayoutVars>
          <dgm:hierBranch/>
        </dgm:presLayoutVars>
      </dgm:prSet>
      <dgm:spPr/>
    </dgm:pt>
    <dgm:pt modelId="{E821C723-1E25-477C-BF83-620542712E1A}" type="pres">
      <dgm:prSet presAssocID="{3B91544D-8EA3-4809-AE89-0179DD469BCD}" presName="rootComposite" presStyleCnt="0"/>
      <dgm:spPr/>
    </dgm:pt>
    <dgm:pt modelId="{69B2D9DF-8313-4B84-9F0B-F56DDD6535DE}" type="pres">
      <dgm:prSet presAssocID="{3B91544D-8EA3-4809-AE89-0179DD469BCD}" presName="rootText" presStyleLbl="node2" presStyleIdx="0" presStyleCnt="1">
        <dgm:presLayoutVars>
          <dgm:chPref val="3"/>
        </dgm:presLayoutVars>
      </dgm:prSet>
      <dgm:spPr/>
      <dgm:t>
        <a:bodyPr/>
        <a:lstStyle/>
        <a:p>
          <a:endParaRPr lang="ru-RU"/>
        </a:p>
      </dgm:t>
    </dgm:pt>
    <dgm:pt modelId="{BB6C9E55-790A-41E5-96AA-3749BE02CD71}" type="pres">
      <dgm:prSet presAssocID="{3B91544D-8EA3-4809-AE89-0179DD469BCD}" presName="rootConnector" presStyleLbl="node2" presStyleIdx="0" presStyleCnt="1"/>
      <dgm:spPr/>
      <dgm:t>
        <a:bodyPr/>
        <a:lstStyle/>
        <a:p>
          <a:endParaRPr lang="ru-RU"/>
        </a:p>
      </dgm:t>
    </dgm:pt>
    <dgm:pt modelId="{C9466526-BD6A-4F6C-A2A5-F646CAE077B7}" type="pres">
      <dgm:prSet presAssocID="{3B91544D-8EA3-4809-AE89-0179DD469BCD}" presName="hierChild4" presStyleCnt="0"/>
      <dgm:spPr/>
    </dgm:pt>
    <dgm:pt modelId="{00D1DB1A-9F4C-49AD-8149-F8103F7659CF}" type="pres">
      <dgm:prSet presAssocID="{996A7C97-905F-44A8-B512-2E620600DC71}" presName="Name35" presStyleLbl="parChTrans1D3" presStyleIdx="0" presStyleCnt="2"/>
      <dgm:spPr/>
      <dgm:t>
        <a:bodyPr/>
        <a:lstStyle/>
        <a:p>
          <a:endParaRPr lang="ru-RU"/>
        </a:p>
      </dgm:t>
    </dgm:pt>
    <dgm:pt modelId="{39C980EA-34DD-45B7-BE1F-EE6278DC5D63}" type="pres">
      <dgm:prSet presAssocID="{8CB792CB-CF4A-4E96-A661-27A91DD2CBCA}" presName="hierRoot2" presStyleCnt="0">
        <dgm:presLayoutVars>
          <dgm:hierBranch val="r"/>
        </dgm:presLayoutVars>
      </dgm:prSet>
      <dgm:spPr/>
    </dgm:pt>
    <dgm:pt modelId="{7D20FF32-7142-4AAA-9C0B-C636BCA086B4}" type="pres">
      <dgm:prSet presAssocID="{8CB792CB-CF4A-4E96-A661-27A91DD2CBCA}" presName="rootComposite" presStyleCnt="0"/>
      <dgm:spPr/>
    </dgm:pt>
    <dgm:pt modelId="{56D602B8-CD1E-4758-9D41-3EFA39FAF705}" type="pres">
      <dgm:prSet presAssocID="{8CB792CB-CF4A-4E96-A661-27A91DD2CBCA}" presName="rootText" presStyleLbl="node3" presStyleIdx="0" presStyleCnt="2">
        <dgm:presLayoutVars>
          <dgm:chPref val="3"/>
        </dgm:presLayoutVars>
      </dgm:prSet>
      <dgm:spPr/>
      <dgm:t>
        <a:bodyPr/>
        <a:lstStyle/>
        <a:p>
          <a:endParaRPr lang="ru-RU"/>
        </a:p>
      </dgm:t>
    </dgm:pt>
    <dgm:pt modelId="{538E457B-663B-46F0-ADEB-EBC11C24EAFF}" type="pres">
      <dgm:prSet presAssocID="{8CB792CB-CF4A-4E96-A661-27A91DD2CBCA}" presName="rootConnector" presStyleLbl="node3" presStyleIdx="0" presStyleCnt="2"/>
      <dgm:spPr/>
      <dgm:t>
        <a:bodyPr/>
        <a:lstStyle/>
        <a:p>
          <a:endParaRPr lang="ru-RU"/>
        </a:p>
      </dgm:t>
    </dgm:pt>
    <dgm:pt modelId="{AB9B4267-B6F8-4746-AAEC-E225D1B80500}" type="pres">
      <dgm:prSet presAssocID="{8CB792CB-CF4A-4E96-A661-27A91DD2CBCA}" presName="hierChild4" presStyleCnt="0"/>
      <dgm:spPr/>
    </dgm:pt>
    <dgm:pt modelId="{B3D1492B-A66B-4636-BF5E-4B403F19610F}" type="pres">
      <dgm:prSet presAssocID="{364EAF37-879F-462D-9133-D1BA2186C9F7}" presName="Name50" presStyleLbl="parChTrans1D4" presStyleIdx="0" presStyleCnt="2"/>
      <dgm:spPr/>
      <dgm:t>
        <a:bodyPr/>
        <a:lstStyle/>
        <a:p>
          <a:endParaRPr lang="ru-RU"/>
        </a:p>
      </dgm:t>
    </dgm:pt>
    <dgm:pt modelId="{0E18E98F-5BDF-441C-945B-72167EB35BC8}" type="pres">
      <dgm:prSet presAssocID="{7A2B5024-ECD9-4956-AA9C-9AEF5BA4E51E}" presName="hierRoot2" presStyleCnt="0">
        <dgm:presLayoutVars>
          <dgm:hierBranch val="r"/>
        </dgm:presLayoutVars>
      </dgm:prSet>
      <dgm:spPr/>
    </dgm:pt>
    <dgm:pt modelId="{05A6FB40-77CC-435F-894E-F17A1B6196D4}" type="pres">
      <dgm:prSet presAssocID="{7A2B5024-ECD9-4956-AA9C-9AEF5BA4E51E}" presName="rootComposite" presStyleCnt="0"/>
      <dgm:spPr/>
    </dgm:pt>
    <dgm:pt modelId="{0CD8FBDF-4405-4B42-8D60-C9FB45C89990}" type="pres">
      <dgm:prSet presAssocID="{7A2B5024-ECD9-4956-AA9C-9AEF5BA4E51E}" presName="rootText" presStyleLbl="node4" presStyleIdx="0" presStyleCnt="2">
        <dgm:presLayoutVars>
          <dgm:chPref val="3"/>
        </dgm:presLayoutVars>
      </dgm:prSet>
      <dgm:spPr/>
      <dgm:t>
        <a:bodyPr/>
        <a:lstStyle/>
        <a:p>
          <a:endParaRPr lang="ru-RU"/>
        </a:p>
      </dgm:t>
    </dgm:pt>
    <dgm:pt modelId="{30A850AE-773D-43F3-8771-60F244E38B57}" type="pres">
      <dgm:prSet presAssocID="{7A2B5024-ECD9-4956-AA9C-9AEF5BA4E51E}" presName="rootConnector" presStyleLbl="node4" presStyleIdx="0" presStyleCnt="2"/>
      <dgm:spPr/>
      <dgm:t>
        <a:bodyPr/>
        <a:lstStyle/>
        <a:p>
          <a:endParaRPr lang="ru-RU"/>
        </a:p>
      </dgm:t>
    </dgm:pt>
    <dgm:pt modelId="{9603C9E0-C18B-4DBE-9A29-5EEC21BB7D8C}" type="pres">
      <dgm:prSet presAssocID="{7A2B5024-ECD9-4956-AA9C-9AEF5BA4E51E}" presName="hierChild4" presStyleCnt="0"/>
      <dgm:spPr/>
    </dgm:pt>
    <dgm:pt modelId="{4327D57B-6A3E-4350-9853-9DD2ED3C9E7D}" type="pres">
      <dgm:prSet presAssocID="{574259F7-2251-4D0B-BAD9-ED12E0B81191}" presName="Name50" presStyleLbl="parChTrans1D4" presStyleIdx="1" presStyleCnt="2"/>
      <dgm:spPr/>
      <dgm:t>
        <a:bodyPr/>
        <a:lstStyle/>
        <a:p>
          <a:endParaRPr lang="ru-RU"/>
        </a:p>
      </dgm:t>
    </dgm:pt>
    <dgm:pt modelId="{BD80395D-8FC9-4AA5-9831-B58E3D57CDA6}" type="pres">
      <dgm:prSet presAssocID="{0F89F9A8-6BBD-4EBF-9C0A-652C21BE1BC6}" presName="hierRoot2" presStyleCnt="0">
        <dgm:presLayoutVars>
          <dgm:hierBranch val="r"/>
        </dgm:presLayoutVars>
      </dgm:prSet>
      <dgm:spPr/>
    </dgm:pt>
    <dgm:pt modelId="{81616EBE-6B34-41BA-B444-658E19DF1442}" type="pres">
      <dgm:prSet presAssocID="{0F89F9A8-6BBD-4EBF-9C0A-652C21BE1BC6}" presName="rootComposite" presStyleCnt="0"/>
      <dgm:spPr/>
    </dgm:pt>
    <dgm:pt modelId="{982319D7-FCE9-4428-990B-58336C2D23B5}" type="pres">
      <dgm:prSet presAssocID="{0F89F9A8-6BBD-4EBF-9C0A-652C21BE1BC6}" presName="rootText" presStyleLbl="node4" presStyleIdx="1" presStyleCnt="2">
        <dgm:presLayoutVars>
          <dgm:chPref val="3"/>
        </dgm:presLayoutVars>
      </dgm:prSet>
      <dgm:spPr/>
      <dgm:t>
        <a:bodyPr/>
        <a:lstStyle/>
        <a:p>
          <a:endParaRPr lang="ru-RU"/>
        </a:p>
      </dgm:t>
    </dgm:pt>
    <dgm:pt modelId="{992B7248-79FF-49D9-826E-7151AF7D6A0C}" type="pres">
      <dgm:prSet presAssocID="{0F89F9A8-6BBD-4EBF-9C0A-652C21BE1BC6}" presName="rootConnector" presStyleLbl="node4" presStyleIdx="1" presStyleCnt="2"/>
      <dgm:spPr/>
      <dgm:t>
        <a:bodyPr/>
        <a:lstStyle/>
        <a:p>
          <a:endParaRPr lang="ru-RU"/>
        </a:p>
      </dgm:t>
    </dgm:pt>
    <dgm:pt modelId="{42EAA254-58EE-4328-865E-E996247E9BA8}" type="pres">
      <dgm:prSet presAssocID="{0F89F9A8-6BBD-4EBF-9C0A-652C21BE1BC6}" presName="hierChild4" presStyleCnt="0"/>
      <dgm:spPr/>
    </dgm:pt>
    <dgm:pt modelId="{F8D49A77-6120-4492-98D3-8BB976F3C5DA}" type="pres">
      <dgm:prSet presAssocID="{0F89F9A8-6BBD-4EBF-9C0A-652C21BE1BC6}" presName="hierChild5" presStyleCnt="0"/>
      <dgm:spPr/>
    </dgm:pt>
    <dgm:pt modelId="{E3EF74AE-800E-4516-8304-A6560604AA87}" type="pres">
      <dgm:prSet presAssocID="{7A2B5024-ECD9-4956-AA9C-9AEF5BA4E51E}" presName="hierChild5" presStyleCnt="0"/>
      <dgm:spPr/>
    </dgm:pt>
    <dgm:pt modelId="{82451758-49F4-4255-BB62-9ACA673CF75C}" type="pres">
      <dgm:prSet presAssocID="{8CB792CB-CF4A-4E96-A661-27A91DD2CBCA}" presName="hierChild5" presStyleCnt="0"/>
      <dgm:spPr/>
    </dgm:pt>
    <dgm:pt modelId="{69EFC43F-2FBA-4780-8AFB-388EB7632861}" type="pres">
      <dgm:prSet presAssocID="{6934CA3E-D13E-4102-8912-4BA9A7C58C76}" presName="Name35" presStyleLbl="parChTrans1D3" presStyleIdx="1" presStyleCnt="2"/>
      <dgm:spPr/>
      <dgm:t>
        <a:bodyPr/>
        <a:lstStyle/>
        <a:p>
          <a:endParaRPr lang="ru-RU"/>
        </a:p>
      </dgm:t>
    </dgm:pt>
    <dgm:pt modelId="{02E1D41A-2AF0-4CB9-94A7-BC2CFDA1289A}" type="pres">
      <dgm:prSet presAssocID="{BF650D56-43E9-4355-8A34-6F68C9260B1E}" presName="hierRoot2" presStyleCnt="0">
        <dgm:presLayoutVars>
          <dgm:hierBranch val="r"/>
        </dgm:presLayoutVars>
      </dgm:prSet>
      <dgm:spPr/>
    </dgm:pt>
    <dgm:pt modelId="{9B616A08-D042-440C-A4F9-81B0FEF18CCC}" type="pres">
      <dgm:prSet presAssocID="{BF650D56-43E9-4355-8A34-6F68C9260B1E}" presName="rootComposite" presStyleCnt="0"/>
      <dgm:spPr/>
    </dgm:pt>
    <dgm:pt modelId="{4F5BFCE4-D257-41A0-A479-DAD93C6B36F4}" type="pres">
      <dgm:prSet presAssocID="{BF650D56-43E9-4355-8A34-6F68C9260B1E}" presName="rootText" presStyleLbl="node3" presStyleIdx="1" presStyleCnt="2">
        <dgm:presLayoutVars>
          <dgm:chPref val="3"/>
        </dgm:presLayoutVars>
      </dgm:prSet>
      <dgm:spPr/>
      <dgm:t>
        <a:bodyPr/>
        <a:lstStyle/>
        <a:p>
          <a:endParaRPr lang="ru-RU"/>
        </a:p>
      </dgm:t>
    </dgm:pt>
    <dgm:pt modelId="{F4092D73-C035-4C2E-B173-8E720B0CA355}" type="pres">
      <dgm:prSet presAssocID="{BF650D56-43E9-4355-8A34-6F68C9260B1E}" presName="rootConnector" presStyleLbl="node3" presStyleIdx="1" presStyleCnt="2"/>
      <dgm:spPr/>
      <dgm:t>
        <a:bodyPr/>
        <a:lstStyle/>
        <a:p>
          <a:endParaRPr lang="ru-RU"/>
        </a:p>
      </dgm:t>
    </dgm:pt>
    <dgm:pt modelId="{8BEB0E22-3F8D-4F96-83CB-263303488655}" type="pres">
      <dgm:prSet presAssocID="{BF650D56-43E9-4355-8A34-6F68C9260B1E}" presName="hierChild4" presStyleCnt="0"/>
      <dgm:spPr/>
    </dgm:pt>
    <dgm:pt modelId="{44A758DD-1FC5-4556-A037-0E07C4B8EE5A}" type="pres">
      <dgm:prSet presAssocID="{BF650D56-43E9-4355-8A34-6F68C9260B1E}" presName="hierChild5" presStyleCnt="0"/>
      <dgm:spPr/>
    </dgm:pt>
    <dgm:pt modelId="{A98839F3-BF0D-4BAF-85B5-EC8976941C82}" type="pres">
      <dgm:prSet presAssocID="{3B91544D-8EA3-4809-AE89-0179DD469BCD}" presName="hierChild5" presStyleCnt="0"/>
      <dgm:spPr/>
    </dgm:pt>
    <dgm:pt modelId="{44548114-0C81-47DA-A272-83313530D89F}" type="pres">
      <dgm:prSet presAssocID="{D71FA5C2-CC40-4B6D-BDAD-0C211BA4F9D4}" presName="hierChild3" presStyleCnt="0"/>
      <dgm:spPr/>
    </dgm:pt>
  </dgm:ptLst>
  <dgm:cxnLst>
    <dgm:cxn modelId="{7214D703-E905-4294-9614-1CF41B09AA30}" type="presOf" srcId="{0F89F9A8-6BBD-4EBF-9C0A-652C21BE1BC6}" destId="{982319D7-FCE9-4428-990B-58336C2D23B5}" srcOrd="0" destOrd="0" presId="urn:microsoft.com/office/officeart/2005/8/layout/orgChart1"/>
    <dgm:cxn modelId="{6BA41D02-3673-4614-A2AF-CDCB9851FA7D}" type="presOf" srcId="{3B91544D-8EA3-4809-AE89-0179DD469BCD}" destId="{69B2D9DF-8313-4B84-9F0B-F56DDD6535DE}" srcOrd="0" destOrd="0" presId="urn:microsoft.com/office/officeart/2005/8/layout/orgChart1"/>
    <dgm:cxn modelId="{5538CE7A-D8BF-48EC-928D-AE874B11C1DC}" type="presOf" srcId="{BF650D56-43E9-4355-8A34-6F68C9260B1E}" destId="{F4092D73-C035-4C2E-B173-8E720B0CA355}" srcOrd="1" destOrd="0" presId="urn:microsoft.com/office/officeart/2005/8/layout/orgChart1"/>
    <dgm:cxn modelId="{BF0D4A87-124A-4C46-87E6-7E47CD784D89}" type="presOf" srcId="{3B91544D-8EA3-4809-AE89-0179DD469BCD}" destId="{BB6C9E55-790A-41E5-96AA-3749BE02CD71}" srcOrd="1" destOrd="0" presId="urn:microsoft.com/office/officeart/2005/8/layout/orgChart1"/>
    <dgm:cxn modelId="{F197FCC0-C54E-4C84-9BF6-2F9B3BAE168C}" srcId="{8CB792CB-CF4A-4E96-A661-27A91DD2CBCA}" destId="{7A2B5024-ECD9-4956-AA9C-9AEF5BA4E51E}" srcOrd="0" destOrd="0" parTransId="{364EAF37-879F-462D-9133-D1BA2186C9F7}" sibTransId="{7DECFA74-6158-49A7-9043-220DB9E309F1}"/>
    <dgm:cxn modelId="{532B8A05-B47C-4C1B-9401-2C3C49D03EE0}" srcId="{7A2B5024-ECD9-4956-AA9C-9AEF5BA4E51E}" destId="{0F89F9A8-6BBD-4EBF-9C0A-652C21BE1BC6}" srcOrd="0" destOrd="0" parTransId="{574259F7-2251-4D0B-BAD9-ED12E0B81191}" sibTransId="{F7E4152A-770F-4C9F-93AC-8960B65879EF}"/>
    <dgm:cxn modelId="{6351CACD-E55E-495B-BB2C-E54143CECDAB}" type="presOf" srcId="{6934CA3E-D13E-4102-8912-4BA9A7C58C76}" destId="{69EFC43F-2FBA-4780-8AFB-388EB7632861}" srcOrd="0" destOrd="0" presId="urn:microsoft.com/office/officeart/2005/8/layout/orgChart1"/>
    <dgm:cxn modelId="{D4958CBB-DB1D-4D95-965A-DF78F591EB7F}" srcId="{A2E61A5D-9358-4DC0-B655-F1FB7A9C2138}" destId="{D71FA5C2-CC40-4B6D-BDAD-0C211BA4F9D4}" srcOrd="0" destOrd="0" parTransId="{118BD83B-945C-49B3-9BA4-5ADA30F9EEEA}" sibTransId="{A7AE7F23-BA21-41B9-94E1-1F249CA21748}"/>
    <dgm:cxn modelId="{ED3E9E5F-A467-40D2-813B-D15F4BA293D4}" type="presOf" srcId="{D71FA5C2-CC40-4B6D-BDAD-0C211BA4F9D4}" destId="{DFA6A098-DF96-4091-B31F-DA658C0922E5}" srcOrd="1" destOrd="0" presId="urn:microsoft.com/office/officeart/2005/8/layout/orgChart1"/>
    <dgm:cxn modelId="{A10918A8-5B58-4545-9323-E79BABF79C4C}" srcId="{3B91544D-8EA3-4809-AE89-0179DD469BCD}" destId="{BF650D56-43E9-4355-8A34-6F68C9260B1E}" srcOrd="1" destOrd="0" parTransId="{6934CA3E-D13E-4102-8912-4BA9A7C58C76}" sibTransId="{BFB667E8-31BE-4063-92E4-542442F21BA3}"/>
    <dgm:cxn modelId="{4806F711-AC6E-4AC7-8171-982382447569}" type="presOf" srcId="{A2E61A5D-9358-4DC0-B655-F1FB7A9C2138}" destId="{0323E289-DD06-4B2D-B191-DC8FE077D1E3}" srcOrd="0" destOrd="0" presId="urn:microsoft.com/office/officeart/2005/8/layout/orgChart1"/>
    <dgm:cxn modelId="{705C8407-6CEF-4E2D-8FAB-5FF26C8B227D}" type="presOf" srcId="{03B560FA-D1A4-4717-8A30-F60B28096DE7}" destId="{347206E1-56BF-43B5-B0B7-415D08C3EC4A}" srcOrd="0" destOrd="0" presId="urn:microsoft.com/office/officeart/2005/8/layout/orgChart1"/>
    <dgm:cxn modelId="{3CC44330-0E78-40EC-A6CC-A9CC5F81B6DD}" type="presOf" srcId="{574259F7-2251-4D0B-BAD9-ED12E0B81191}" destId="{4327D57B-6A3E-4350-9853-9DD2ED3C9E7D}" srcOrd="0" destOrd="0" presId="urn:microsoft.com/office/officeart/2005/8/layout/orgChart1"/>
    <dgm:cxn modelId="{35F077A4-BDE0-432E-B68E-91324AEFBD00}" type="presOf" srcId="{8CB792CB-CF4A-4E96-A661-27A91DD2CBCA}" destId="{538E457B-663B-46F0-ADEB-EBC11C24EAFF}" srcOrd="1" destOrd="0" presId="urn:microsoft.com/office/officeart/2005/8/layout/orgChart1"/>
    <dgm:cxn modelId="{505A8197-1FC9-4B55-8D9F-674E07B1A81A}" type="presOf" srcId="{BF650D56-43E9-4355-8A34-6F68C9260B1E}" destId="{4F5BFCE4-D257-41A0-A479-DAD93C6B36F4}" srcOrd="0" destOrd="0" presId="urn:microsoft.com/office/officeart/2005/8/layout/orgChart1"/>
    <dgm:cxn modelId="{1CFDEF2F-6D99-4141-9641-0B7261C423D5}" srcId="{3B91544D-8EA3-4809-AE89-0179DD469BCD}" destId="{8CB792CB-CF4A-4E96-A661-27A91DD2CBCA}" srcOrd="0" destOrd="0" parTransId="{996A7C97-905F-44A8-B512-2E620600DC71}" sibTransId="{31AEB848-8013-4C2C-9619-2A5D377440C6}"/>
    <dgm:cxn modelId="{2B5FFD3E-EEF8-4285-A24B-923D8A64D344}" type="presOf" srcId="{8CB792CB-CF4A-4E96-A661-27A91DD2CBCA}" destId="{56D602B8-CD1E-4758-9D41-3EFA39FAF705}" srcOrd="0" destOrd="0" presId="urn:microsoft.com/office/officeart/2005/8/layout/orgChart1"/>
    <dgm:cxn modelId="{8FE2C629-DEA7-4532-8F53-237D385EC9F2}" type="presOf" srcId="{0F89F9A8-6BBD-4EBF-9C0A-652C21BE1BC6}" destId="{992B7248-79FF-49D9-826E-7151AF7D6A0C}" srcOrd="1" destOrd="0" presId="urn:microsoft.com/office/officeart/2005/8/layout/orgChart1"/>
    <dgm:cxn modelId="{5F15DBA2-ABF5-4494-BF46-8FBDB55F26EE}" type="presOf" srcId="{7A2B5024-ECD9-4956-AA9C-9AEF5BA4E51E}" destId="{30A850AE-773D-43F3-8771-60F244E38B57}" srcOrd="1" destOrd="0" presId="urn:microsoft.com/office/officeart/2005/8/layout/orgChart1"/>
    <dgm:cxn modelId="{828FF7CC-4CC7-4FF9-90A6-139F2891988D}" srcId="{D71FA5C2-CC40-4B6D-BDAD-0C211BA4F9D4}" destId="{3B91544D-8EA3-4809-AE89-0179DD469BCD}" srcOrd="0" destOrd="0" parTransId="{03B560FA-D1A4-4717-8A30-F60B28096DE7}" sibTransId="{42D5575C-6E1C-4D20-9C43-AFCD3EB382DF}"/>
    <dgm:cxn modelId="{178CC353-D87F-4874-95AD-B7095F3BD39A}" type="presOf" srcId="{7A2B5024-ECD9-4956-AA9C-9AEF5BA4E51E}" destId="{0CD8FBDF-4405-4B42-8D60-C9FB45C89990}" srcOrd="0" destOrd="0" presId="urn:microsoft.com/office/officeart/2005/8/layout/orgChart1"/>
    <dgm:cxn modelId="{F69F5DCA-5A50-422C-8FA3-70995C93C935}" type="presOf" srcId="{996A7C97-905F-44A8-B512-2E620600DC71}" destId="{00D1DB1A-9F4C-49AD-8149-F8103F7659CF}" srcOrd="0" destOrd="0" presId="urn:microsoft.com/office/officeart/2005/8/layout/orgChart1"/>
    <dgm:cxn modelId="{94FFFBA9-74E0-4884-875A-829236557997}" type="presOf" srcId="{364EAF37-879F-462D-9133-D1BA2186C9F7}" destId="{B3D1492B-A66B-4636-BF5E-4B403F19610F}" srcOrd="0" destOrd="0" presId="urn:microsoft.com/office/officeart/2005/8/layout/orgChart1"/>
    <dgm:cxn modelId="{79CF9E3B-11F9-41C2-9B26-29D35FD6A5D7}" type="presOf" srcId="{D71FA5C2-CC40-4B6D-BDAD-0C211BA4F9D4}" destId="{57160F93-D269-42D5-B66E-4F289AB7F6AD}" srcOrd="0" destOrd="0" presId="urn:microsoft.com/office/officeart/2005/8/layout/orgChart1"/>
    <dgm:cxn modelId="{B1E032E8-9D26-4900-809A-3AA28AED6253}" type="presParOf" srcId="{0323E289-DD06-4B2D-B191-DC8FE077D1E3}" destId="{61191EBE-2780-4362-B390-615959733DDF}" srcOrd="0" destOrd="0" presId="urn:microsoft.com/office/officeart/2005/8/layout/orgChart1"/>
    <dgm:cxn modelId="{A3541A5F-F40C-46D7-94F0-83299219B140}" type="presParOf" srcId="{61191EBE-2780-4362-B390-615959733DDF}" destId="{4617517C-17E2-4E34-8090-898030ADD6BA}" srcOrd="0" destOrd="0" presId="urn:microsoft.com/office/officeart/2005/8/layout/orgChart1"/>
    <dgm:cxn modelId="{8A8C1DB5-6A8F-4C41-816A-411C5F3BA5B6}" type="presParOf" srcId="{4617517C-17E2-4E34-8090-898030ADD6BA}" destId="{57160F93-D269-42D5-B66E-4F289AB7F6AD}" srcOrd="0" destOrd="0" presId="urn:microsoft.com/office/officeart/2005/8/layout/orgChart1"/>
    <dgm:cxn modelId="{1617C985-7372-4E87-83E0-FE59E64833EF}" type="presParOf" srcId="{4617517C-17E2-4E34-8090-898030ADD6BA}" destId="{DFA6A098-DF96-4091-B31F-DA658C0922E5}" srcOrd="1" destOrd="0" presId="urn:microsoft.com/office/officeart/2005/8/layout/orgChart1"/>
    <dgm:cxn modelId="{2F855FC9-5F62-402A-B3DE-0EEE32A5256B}" type="presParOf" srcId="{61191EBE-2780-4362-B390-615959733DDF}" destId="{1F5447B8-CCFE-48DC-AF9B-AD7D1C6B1D9B}" srcOrd="1" destOrd="0" presId="urn:microsoft.com/office/officeart/2005/8/layout/orgChart1"/>
    <dgm:cxn modelId="{1268E9B8-6F7D-4ED5-914D-A4D6BAB0455B}" type="presParOf" srcId="{1F5447B8-CCFE-48DC-AF9B-AD7D1C6B1D9B}" destId="{347206E1-56BF-43B5-B0B7-415D08C3EC4A}" srcOrd="0" destOrd="0" presId="urn:microsoft.com/office/officeart/2005/8/layout/orgChart1"/>
    <dgm:cxn modelId="{F7001BE4-FD9A-4E3D-A1FB-7EF768F23387}" type="presParOf" srcId="{1F5447B8-CCFE-48DC-AF9B-AD7D1C6B1D9B}" destId="{47662B59-4282-4D88-8325-4873971BFFE9}" srcOrd="1" destOrd="0" presId="urn:microsoft.com/office/officeart/2005/8/layout/orgChart1"/>
    <dgm:cxn modelId="{AFFEB6E2-D4B0-42D2-8F64-DFD11D73845A}" type="presParOf" srcId="{47662B59-4282-4D88-8325-4873971BFFE9}" destId="{E821C723-1E25-477C-BF83-620542712E1A}" srcOrd="0" destOrd="0" presId="urn:microsoft.com/office/officeart/2005/8/layout/orgChart1"/>
    <dgm:cxn modelId="{303F620E-F84A-4947-B362-157115E44EE1}" type="presParOf" srcId="{E821C723-1E25-477C-BF83-620542712E1A}" destId="{69B2D9DF-8313-4B84-9F0B-F56DDD6535DE}" srcOrd="0" destOrd="0" presId="urn:microsoft.com/office/officeart/2005/8/layout/orgChart1"/>
    <dgm:cxn modelId="{7B35521E-2618-4DC0-923D-B61E0D2FB7DA}" type="presParOf" srcId="{E821C723-1E25-477C-BF83-620542712E1A}" destId="{BB6C9E55-790A-41E5-96AA-3749BE02CD71}" srcOrd="1" destOrd="0" presId="urn:microsoft.com/office/officeart/2005/8/layout/orgChart1"/>
    <dgm:cxn modelId="{6D965E56-10DA-4622-A050-8320C16D3788}" type="presParOf" srcId="{47662B59-4282-4D88-8325-4873971BFFE9}" destId="{C9466526-BD6A-4F6C-A2A5-F646CAE077B7}" srcOrd="1" destOrd="0" presId="urn:microsoft.com/office/officeart/2005/8/layout/orgChart1"/>
    <dgm:cxn modelId="{02D02ACA-D8BA-4D02-8A91-5BEDC913CBD0}" type="presParOf" srcId="{C9466526-BD6A-4F6C-A2A5-F646CAE077B7}" destId="{00D1DB1A-9F4C-49AD-8149-F8103F7659CF}" srcOrd="0" destOrd="0" presId="urn:microsoft.com/office/officeart/2005/8/layout/orgChart1"/>
    <dgm:cxn modelId="{EDDE5DD7-6591-4BC5-AC59-26CDFCF61600}" type="presParOf" srcId="{C9466526-BD6A-4F6C-A2A5-F646CAE077B7}" destId="{39C980EA-34DD-45B7-BE1F-EE6278DC5D63}" srcOrd="1" destOrd="0" presId="urn:microsoft.com/office/officeart/2005/8/layout/orgChart1"/>
    <dgm:cxn modelId="{EEF724D8-BE6B-46ED-89D2-23E86CD5A04B}" type="presParOf" srcId="{39C980EA-34DD-45B7-BE1F-EE6278DC5D63}" destId="{7D20FF32-7142-4AAA-9C0B-C636BCA086B4}" srcOrd="0" destOrd="0" presId="urn:microsoft.com/office/officeart/2005/8/layout/orgChart1"/>
    <dgm:cxn modelId="{93CDA3CF-1AB6-4B61-BCBF-8294F09CEA28}" type="presParOf" srcId="{7D20FF32-7142-4AAA-9C0B-C636BCA086B4}" destId="{56D602B8-CD1E-4758-9D41-3EFA39FAF705}" srcOrd="0" destOrd="0" presId="urn:microsoft.com/office/officeart/2005/8/layout/orgChart1"/>
    <dgm:cxn modelId="{DA1605FB-792F-459E-9E11-F389CCCDCFF1}" type="presParOf" srcId="{7D20FF32-7142-4AAA-9C0B-C636BCA086B4}" destId="{538E457B-663B-46F0-ADEB-EBC11C24EAFF}" srcOrd="1" destOrd="0" presId="urn:microsoft.com/office/officeart/2005/8/layout/orgChart1"/>
    <dgm:cxn modelId="{85EE57A8-D25C-4FDE-B9A6-B051A1428E41}" type="presParOf" srcId="{39C980EA-34DD-45B7-BE1F-EE6278DC5D63}" destId="{AB9B4267-B6F8-4746-AAEC-E225D1B80500}" srcOrd="1" destOrd="0" presId="urn:microsoft.com/office/officeart/2005/8/layout/orgChart1"/>
    <dgm:cxn modelId="{5C47BEBB-A19D-41BD-B8C0-739ABD487512}" type="presParOf" srcId="{AB9B4267-B6F8-4746-AAEC-E225D1B80500}" destId="{B3D1492B-A66B-4636-BF5E-4B403F19610F}" srcOrd="0" destOrd="0" presId="urn:microsoft.com/office/officeart/2005/8/layout/orgChart1"/>
    <dgm:cxn modelId="{34033951-7A38-46F3-9ABE-E3D608163978}" type="presParOf" srcId="{AB9B4267-B6F8-4746-AAEC-E225D1B80500}" destId="{0E18E98F-5BDF-441C-945B-72167EB35BC8}" srcOrd="1" destOrd="0" presId="urn:microsoft.com/office/officeart/2005/8/layout/orgChart1"/>
    <dgm:cxn modelId="{0C31414C-94F7-47D3-AF5E-D4A1B99107E6}" type="presParOf" srcId="{0E18E98F-5BDF-441C-945B-72167EB35BC8}" destId="{05A6FB40-77CC-435F-894E-F17A1B6196D4}" srcOrd="0" destOrd="0" presId="urn:microsoft.com/office/officeart/2005/8/layout/orgChart1"/>
    <dgm:cxn modelId="{5ECD41B7-9962-4B1D-A838-1B390222151C}" type="presParOf" srcId="{05A6FB40-77CC-435F-894E-F17A1B6196D4}" destId="{0CD8FBDF-4405-4B42-8D60-C9FB45C89990}" srcOrd="0" destOrd="0" presId="urn:microsoft.com/office/officeart/2005/8/layout/orgChart1"/>
    <dgm:cxn modelId="{B94B5F54-3B41-4316-B829-5CCAFC032CB0}" type="presParOf" srcId="{05A6FB40-77CC-435F-894E-F17A1B6196D4}" destId="{30A850AE-773D-43F3-8771-60F244E38B57}" srcOrd="1" destOrd="0" presId="urn:microsoft.com/office/officeart/2005/8/layout/orgChart1"/>
    <dgm:cxn modelId="{77DF41CE-12D1-4FAF-A108-5F6265598E4C}" type="presParOf" srcId="{0E18E98F-5BDF-441C-945B-72167EB35BC8}" destId="{9603C9E0-C18B-4DBE-9A29-5EEC21BB7D8C}" srcOrd="1" destOrd="0" presId="urn:microsoft.com/office/officeart/2005/8/layout/orgChart1"/>
    <dgm:cxn modelId="{BDB739DE-CF7D-48B7-9CE7-C98897E3E4F5}" type="presParOf" srcId="{9603C9E0-C18B-4DBE-9A29-5EEC21BB7D8C}" destId="{4327D57B-6A3E-4350-9853-9DD2ED3C9E7D}" srcOrd="0" destOrd="0" presId="urn:microsoft.com/office/officeart/2005/8/layout/orgChart1"/>
    <dgm:cxn modelId="{675B9073-79DB-480F-A536-85772E64FDF4}" type="presParOf" srcId="{9603C9E0-C18B-4DBE-9A29-5EEC21BB7D8C}" destId="{BD80395D-8FC9-4AA5-9831-B58E3D57CDA6}" srcOrd="1" destOrd="0" presId="urn:microsoft.com/office/officeart/2005/8/layout/orgChart1"/>
    <dgm:cxn modelId="{22987A0D-6E1E-4763-AB20-97A590A3FD9E}" type="presParOf" srcId="{BD80395D-8FC9-4AA5-9831-B58E3D57CDA6}" destId="{81616EBE-6B34-41BA-B444-658E19DF1442}" srcOrd="0" destOrd="0" presId="urn:microsoft.com/office/officeart/2005/8/layout/orgChart1"/>
    <dgm:cxn modelId="{31BD17E1-D009-4C51-B7B4-98A2E72B323F}" type="presParOf" srcId="{81616EBE-6B34-41BA-B444-658E19DF1442}" destId="{982319D7-FCE9-4428-990B-58336C2D23B5}" srcOrd="0" destOrd="0" presId="urn:microsoft.com/office/officeart/2005/8/layout/orgChart1"/>
    <dgm:cxn modelId="{A7AFFF11-1D5B-4330-9470-1E6D9A1B1EA1}" type="presParOf" srcId="{81616EBE-6B34-41BA-B444-658E19DF1442}" destId="{992B7248-79FF-49D9-826E-7151AF7D6A0C}" srcOrd="1" destOrd="0" presId="urn:microsoft.com/office/officeart/2005/8/layout/orgChart1"/>
    <dgm:cxn modelId="{36205AE1-0FEE-49C9-8FAC-AF4C46F4F0E4}" type="presParOf" srcId="{BD80395D-8FC9-4AA5-9831-B58E3D57CDA6}" destId="{42EAA254-58EE-4328-865E-E996247E9BA8}" srcOrd="1" destOrd="0" presId="urn:microsoft.com/office/officeart/2005/8/layout/orgChart1"/>
    <dgm:cxn modelId="{3247EE31-CCF7-4216-B5A9-E29B0A4FF11F}" type="presParOf" srcId="{BD80395D-8FC9-4AA5-9831-B58E3D57CDA6}" destId="{F8D49A77-6120-4492-98D3-8BB976F3C5DA}" srcOrd="2" destOrd="0" presId="urn:microsoft.com/office/officeart/2005/8/layout/orgChart1"/>
    <dgm:cxn modelId="{3F34BCDC-A36D-4384-9A42-9F0FA93315BD}" type="presParOf" srcId="{0E18E98F-5BDF-441C-945B-72167EB35BC8}" destId="{E3EF74AE-800E-4516-8304-A6560604AA87}" srcOrd="2" destOrd="0" presId="urn:microsoft.com/office/officeart/2005/8/layout/orgChart1"/>
    <dgm:cxn modelId="{83D6B784-2B8F-4194-96FE-F3D59F473226}" type="presParOf" srcId="{39C980EA-34DD-45B7-BE1F-EE6278DC5D63}" destId="{82451758-49F4-4255-BB62-9ACA673CF75C}" srcOrd="2" destOrd="0" presId="urn:microsoft.com/office/officeart/2005/8/layout/orgChart1"/>
    <dgm:cxn modelId="{5FE2FBE0-3DCA-4510-9A97-16D6106287EB}" type="presParOf" srcId="{C9466526-BD6A-4F6C-A2A5-F646CAE077B7}" destId="{69EFC43F-2FBA-4780-8AFB-388EB7632861}" srcOrd="2" destOrd="0" presId="urn:microsoft.com/office/officeart/2005/8/layout/orgChart1"/>
    <dgm:cxn modelId="{A9B9EAFC-B71F-4D45-9034-AE4813449B43}" type="presParOf" srcId="{C9466526-BD6A-4F6C-A2A5-F646CAE077B7}" destId="{02E1D41A-2AF0-4CB9-94A7-BC2CFDA1289A}" srcOrd="3" destOrd="0" presId="urn:microsoft.com/office/officeart/2005/8/layout/orgChart1"/>
    <dgm:cxn modelId="{17D2A15F-EDB7-4536-8E38-2CC6154D0ADC}" type="presParOf" srcId="{02E1D41A-2AF0-4CB9-94A7-BC2CFDA1289A}" destId="{9B616A08-D042-440C-A4F9-81B0FEF18CCC}" srcOrd="0" destOrd="0" presId="urn:microsoft.com/office/officeart/2005/8/layout/orgChart1"/>
    <dgm:cxn modelId="{B7D233B1-C5E1-4070-9E8F-FEA16FB208BD}" type="presParOf" srcId="{9B616A08-D042-440C-A4F9-81B0FEF18CCC}" destId="{4F5BFCE4-D257-41A0-A479-DAD93C6B36F4}" srcOrd="0" destOrd="0" presId="urn:microsoft.com/office/officeart/2005/8/layout/orgChart1"/>
    <dgm:cxn modelId="{48DA2D5B-7A7D-42F8-ADFE-DE7EB41033D6}" type="presParOf" srcId="{9B616A08-D042-440C-A4F9-81B0FEF18CCC}" destId="{F4092D73-C035-4C2E-B173-8E720B0CA355}" srcOrd="1" destOrd="0" presId="urn:microsoft.com/office/officeart/2005/8/layout/orgChart1"/>
    <dgm:cxn modelId="{56F9851F-B2F4-4338-B2C8-FA92EE49870B}" type="presParOf" srcId="{02E1D41A-2AF0-4CB9-94A7-BC2CFDA1289A}" destId="{8BEB0E22-3F8D-4F96-83CB-263303488655}" srcOrd="1" destOrd="0" presId="urn:microsoft.com/office/officeart/2005/8/layout/orgChart1"/>
    <dgm:cxn modelId="{90448418-6B53-4F36-93C0-EDE4C2981D5C}" type="presParOf" srcId="{02E1D41A-2AF0-4CB9-94A7-BC2CFDA1289A}" destId="{44A758DD-1FC5-4556-A037-0E07C4B8EE5A}" srcOrd="2" destOrd="0" presId="urn:microsoft.com/office/officeart/2005/8/layout/orgChart1"/>
    <dgm:cxn modelId="{7C8CD187-393A-42AB-A8E3-ACE958614742}" type="presParOf" srcId="{47662B59-4282-4D88-8325-4873971BFFE9}" destId="{A98839F3-BF0D-4BAF-85B5-EC8976941C82}" srcOrd="2" destOrd="0" presId="urn:microsoft.com/office/officeart/2005/8/layout/orgChart1"/>
    <dgm:cxn modelId="{4621D559-CA33-4EBA-A7B4-D594E4A676B1}" type="presParOf" srcId="{61191EBE-2780-4362-B390-615959733DDF}" destId="{44548114-0C81-47DA-A272-83313530D89F}" srcOrd="2" destOrd="0" presId="urn:microsoft.com/office/officeart/2005/8/layout/orgChart1"/>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064E2616-A625-481E-AF7E-12CD7D44E3B1}" type="doc">
      <dgm:prSet loTypeId="urn:microsoft.com/office/officeart/2005/8/layout/orgChart1" loCatId="hierarchy" qsTypeId="urn:microsoft.com/office/officeart/2005/8/quickstyle/simple1" qsCatId="simple" csTypeId="urn:microsoft.com/office/officeart/2005/8/colors/accent1_2" csCatId="accent1" phldr="1"/>
      <dgm:spPr/>
    </dgm:pt>
    <dgm:pt modelId="{84DE2B51-F449-42F6-8DA4-EF4B8AA29920}">
      <dgm:prSet/>
      <dgm:spPr/>
      <dgm:t>
        <a:bodyPr/>
        <a:lstStyle/>
        <a:p>
          <a:pPr marR="0" algn="ctr" rtl="0"/>
          <a:r>
            <a:rPr lang="ru-RU" b="0" i="0" u="none" strike="noStrike" baseline="0" smtClean="0">
              <a:solidFill>
                <a:srgbClr val="000000"/>
              </a:solidFill>
              <a:latin typeface="Calibri"/>
            </a:rPr>
            <a:t>1. Прием заявителя, проверка документов                                     (в поступления)</a:t>
          </a:r>
          <a:endParaRPr lang="ru-RU" b="0" i="0" u="none" strike="noStrike" baseline="0" smtClean="0">
            <a:solidFill>
              <a:srgbClr val="000000"/>
            </a:solidFill>
            <a:latin typeface="Times New Roman"/>
          </a:endParaRPr>
        </a:p>
        <a:p>
          <a:pPr marR="0" algn="l" rtl="0"/>
          <a:endParaRPr lang="ru-RU" b="0" i="0" u="none" strike="noStrike" baseline="0" smtClean="0">
            <a:latin typeface="Times New Roman"/>
          </a:endParaRPr>
        </a:p>
        <a:p>
          <a:pPr marR="0" algn="l" rtl="0"/>
          <a:endParaRPr lang="ru-RU" b="0" i="0" u="none" strike="noStrike" baseline="0" smtClean="0">
            <a:latin typeface="Times New Roman"/>
          </a:endParaRPr>
        </a:p>
        <a:p>
          <a:pPr marR="0" algn="l" rtl="0"/>
          <a:endParaRPr lang="ru-RU" b="0" i="0" u="none" strike="noStrike" baseline="0" smtClean="0">
            <a:latin typeface="Times New Roman"/>
          </a:endParaRPr>
        </a:p>
        <a:p>
          <a:pPr marR="0" algn="l" rtl="0"/>
          <a:endParaRPr lang="ru-RU" b="0" i="0" u="none" strike="noStrike" baseline="0" smtClean="0">
            <a:latin typeface="Times New Roman"/>
          </a:endParaRPr>
        </a:p>
        <a:p>
          <a:pPr marR="0" algn="l" rtl="0"/>
          <a:endParaRPr lang="ru-RU" b="0" i="0" u="none" strike="noStrike" baseline="0" smtClean="0">
            <a:latin typeface="Times New Roman"/>
          </a:endParaRPr>
        </a:p>
      </dgm:t>
    </dgm:pt>
    <dgm:pt modelId="{522ED971-0898-47BB-BC49-BA97CE79B407}" type="parTrans" cxnId="{850A0375-D2AB-44F7-82AC-C42AFE54A6C1}">
      <dgm:prSet/>
      <dgm:spPr/>
    </dgm:pt>
    <dgm:pt modelId="{3BDFDFE3-B015-4225-86FB-639200CC415C}" type="sibTrans" cxnId="{850A0375-D2AB-44F7-82AC-C42AFE54A6C1}">
      <dgm:prSet/>
      <dgm:spPr/>
    </dgm:pt>
    <dgm:pt modelId="{0C9CD7F2-BA26-4BC1-8079-074A325A7BC2}">
      <dgm:prSet/>
      <dgm:spPr/>
      <dgm:t>
        <a:bodyPr/>
        <a:lstStyle/>
        <a:p>
          <a:pPr marR="0" algn="ctr" rtl="0"/>
          <a:r>
            <a:rPr lang="ru-RU" b="0" i="0" u="none" strike="noStrike" baseline="0" smtClean="0">
              <a:latin typeface="Calibri"/>
            </a:rPr>
            <a:t>2. Регистрация заявления в день обращения</a:t>
          </a:r>
        </a:p>
      </dgm:t>
    </dgm:pt>
    <dgm:pt modelId="{3C2406D3-4066-4C88-88B4-DF830E03BE02}" type="parTrans" cxnId="{35C04A66-7096-4F8B-A3CD-052AB9D43B80}">
      <dgm:prSet/>
      <dgm:spPr/>
    </dgm:pt>
    <dgm:pt modelId="{BA5EF7C7-FA16-4271-9E3C-4D2AFE2C483E}" type="sibTrans" cxnId="{35C04A66-7096-4F8B-A3CD-052AB9D43B80}">
      <dgm:prSet/>
      <dgm:spPr/>
    </dgm:pt>
    <dgm:pt modelId="{3C0CE260-09E7-47F0-8323-143B0D90D75E}">
      <dgm:prSet/>
      <dgm:spPr/>
      <dgm:t>
        <a:bodyPr/>
        <a:lstStyle/>
        <a:p>
          <a:pPr marR="0" algn="ctr" rtl="0"/>
          <a:r>
            <a:rPr lang="ru-RU" b="0" i="0" u="none" strike="noStrike" baseline="0" smtClean="0">
              <a:latin typeface="Calibri"/>
            </a:rPr>
            <a:t>Принятия решения Главой Бессергеневского сельского поселения </a:t>
          </a:r>
          <a:endParaRPr lang="ru-RU" smtClean="0"/>
        </a:p>
      </dgm:t>
    </dgm:pt>
    <dgm:pt modelId="{BEA0F54B-7A18-4D17-A365-F1F1C6B5C124}" type="parTrans" cxnId="{5024B8C8-452D-484A-93B1-C7A4D9144916}">
      <dgm:prSet/>
      <dgm:spPr/>
    </dgm:pt>
    <dgm:pt modelId="{979B8823-DDBD-4C71-95D2-C1485506EDC4}" type="sibTrans" cxnId="{5024B8C8-452D-484A-93B1-C7A4D9144916}">
      <dgm:prSet/>
      <dgm:spPr/>
    </dgm:pt>
    <dgm:pt modelId="{F348AD91-5703-4FD5-B334-170DA776F9F6}">
      <dgm:prSet/>
      <dgm:spPr/>
      <dgm:t>
        <a:bodyPr/>
        <a:lstStyle/>
        <a:p>
          <a:pPr marR="0" algn="ctr" rtl="0"/>
          <a:r>
            <a:rPr lang="ru-RU" b="0" i="0" u="none" strike="noStrike" baseline="0" smtClean="0">
              <a:latin typeface="Calibri"/>
            </a:rPr>
            <a:t>Подготовка ответа исполнителем</a:t>
          </a:r>
          <a:endParaRPr lang="ru-RU" smtClean="0"/>
        </a:p>
      </dgm:t>
    </dgm:pt>
    <dgm:pt modelId="{89A3EE22-71B2-40FF-81EA-58D80A116C7F}" type="parTrans" cxnId="{E2999174-D83F-42EC-B293-A88B6797E19A}">
      <dgm:prSet/>
      <dgm:spPr/>
    </dgm:pt>
    <dgm:pt modelId="{8417FFC5-7253-4F52-A686-1ECE35CA2E56}" type="sibTrans" cxnId="{E2999174-D83F-42EC-B293-A88B6797E19A}">
      <dgm:prSet/>
      <dgm:spPr/>
    </dgm:pt>
    <dgm:pt modelId="{478BAB37-4512-4243-ADB1-1BC309C5F247}">
      <dgm:prSet/>
      <dgm:spPr/>
      <dgm:t>
        <a:bodyPr/>
        <a:lstStyle/>
        <a:p>
          <a:pPr marR="0" algn="ctr" rtl="0"/>
          <a:r>
            <a:rPr lang="ru-RU" b="0" i="0" u="none" strike="noStrike" baseline="0" smtClean="0">
              <a:latin typeface="Calibri"/>
            </a:rPr>
            <a:t>Вручение ответа гражданину на рассмотренное заявление</a:t>
          </a:r>
          <a:endParaRPr lang="ru-RU" smtClean="0"/>
        </a:p>
      </dgm:t>
    </dgm:pt>
    <dgm:pt modelId="{992972B7-8F82-48DA-BDDD-B7DCD0B06C99}" type="parTrans" cxnId="{8EE71C10-C220-43E8-8493-DB572B7E32BB}">
      <dgm:prSet/>
      <dgm:spPr/>
    </dgm:pt>
    <dgm:pt modelId="{502743C1-CDE8-494E-8CF5-BBAB3D7EB19E}" type="sibTrans" cxnId="{8EE71C10-C220-43E8-8493-DB572B7E32BB}">
      <dgm:prSet/>
      <dgm:spPr/>
    </dgm:pt>
    <dgm:pt modelId="{D4D30D6B-8C53-4AD5-AF3B-A45F13A23A9A}">
      <dgm:prSet/>
      <dgm:spPr/>
      <dgm:t>
        <a:bodyPr/>
        <a:lstStyle/>
        <a:p>
          <a:pPr marR="0" algn="ctr" rtl="0"/>
          <a:r>
            <a:rPr lang="ru-RU" b="0" i="0" u="none" strike="noStrike" baseline="0" smtClean="0">
              <a:latin typeface="Calibri"/>
            </a:rPr>
            <a:t>Рассмотрение заявления комиссией</a:t>
          </a:r>
          <a:endParaRPr lang="ru-RU" smtClean="0"/>
        </a:p>
      </dgm:t>
    </dgm:pt>
    <dgm:pt modelId="{8B7BA8D9-BE59-4B67-B7D9-0DB997BA054F}" type="parTrans" cxnId="{5E6DB33A-9DE9-40A1-921C-EA8B6AAA9182}">
      <dgm:prSet/>
      <dgm:spPr/>
    </dgm:pt>
    <dgm:pt modelId="{699E670A-8C5E-4961-A078-8F58C6691716}" type="sibTrans" cxnId="{5E6DB33A-9DE9-40A1-921C-EA8B6AAA9182}">
      <dgm:prSet/>
      <dgm:spPr/>
    </dgm:pt>
    <dgm:pt modelId="{764E4EE3-CE76-40D3-AF61-3AFA9151BD1D}" type="pres">
      <dgm:prSet presAssocID="{064E2616-A625-481E-AF7E-12CD7D44E3B1}" presName="hierChild1" presStyleCnt="0">
        <dgm:presLayoutVars>
          <dgm:orgChart val="1"/>
          <dgm:chPref val="1"/>
          <dgm:dir/>
          <dgm:animOne val="branch"/>
          <dgm:animLvl val="lvl"/>
          <dgm:resizeHandles/>
        </dgm:presLayoutVars>
      </dgm:prSet>
      <dgm:spPr/>
    </dgm:pt>
    <dgm:pt modelId="{148584F1-4B77-4452-8768-3D59661178AC}" type="pres">
      <dgm:prSet presAssocID="{84DE2B51-F449-42F6-8DA4-EF4B8AA29920}" presName="hierRoot1" presStyleCnt="0">
        <dgm:presLayoutVars>
          <dgm:hierBranch val="l"/>
        </dgm:presLayoutVars>
      </dgm:prSet>
      <dgm:spPr/>
    </dgm:pt>
    <dgm:pt modelId="{7190B2D2-AF36-4642-A0C4-C6986C4D83DF}" type="pres">
      <dgm:prSet presAssocID="{84DE2B51-F449-42F6-8DA4-EF4B8AA29920}" presName="rootComposite1" presStyleCnt="0"/>
      <dgm:spPr/>
    </dgm:pt>
    <dgm:pt modelId="{1A4FCB5D-8B15-46B5-8264-4F811F2041D8}" type="pres">
      <dgm:prSet presAssocID="{84DE2B51-F449-42F6-8DA4-EF4B8AA29920}" presName="rootText1" presStyleLbl="node0" presStyleIdx="0" presStyleCnt="1">
        <dgm:presLayoutVars>
          <dgm:chPref val="3"/>
        </dgm:presLayoutVars>
      </dgm:prSet>
      <dgm:spPr/>
      <dgm:t>
        <a:bodyPr/>
        <a:lstStyle/>
        <a:p>
          <a:endParaRPr lang="ru-RU"/>
        </a:p>
      </dgm:t>
    </dgm:pt>
    <dgm:pt modelId="{B4416FE5-12BE-4B26-BC44-3C562E84F0A7}" type="pres">
      <dgm:prSet presAssocID="{84DE2B51-F449-42F6-8DA4-EF4B8AA29920}" presName="rootConnector1" presStyleLbl="node1" presStyleIdx="0" presStyleCnt="0"/>
      <dgm:spPr/>
      <dgm:t>
        <a:bodyPr/>
        <a:lstStyle/>
        <a:p>
          <a:endParaRPr lang="ru-RU"/>
        </a:p>
      </dgm:t>
    </dgm:pt>
    <dgm:pt modelId="{1A810F48-D7B3-4F91-856D-32BB41B6F764}" type="pres">
      <dgm:prSet presAssocID="{84DE2B51-F449-42F6-8DA4-EF4B8AA29920}" presName="hierChild2" presStyleCnt="0"/>
      <dgm:spPr/>
    </dgm:pt>
    <dgm:pt modelId="{2DC7F263-5B3E-464D-9EE5-413CEECF6233}" type="pres">
      <dgm:prSet presAssocID="{3C2406D3-4066-4C88-88B4-DF830E03BE02}" presName="Name50" presStyleLbl="parChTrans1D2" presStyleIdx="0" presStyleCnt="1"/>
      <dgm:spPr/>
    </dgm:pt>
    <dgm:pt modelId="{86E19B46-9007-4025-AAED-DE17D64B9196}" type="pres">
      <dgm:prSet presAssocID="{0C9CD7F2-BA26-4BC1-8079-074A325A7BC2}" presName="hierRoot2" presStyleCnt="0">
        <dgm:presLayoutVars>
          <dgm:hierBranch/>
        </dgm:presLayoutVars>
      </dgm:prSet>
      <dgm:spPr/>
    </dgm:pt>
    <dgm:pt modelId="{473E4255-5B67-49DA-B41E-6FE5AA405AC7}" type="pres">
      <dgm:prSet presAssocID="{0C9CD7F2-BA26-4BC1-8079-074A325A7BC2}" presName="rootComposite" presStyleCnt="0"/>
      <dgm:spPr/>
    </dgm:pt>
    <dgm:pt modelId="{7C155999-365F-4629-B93D-EB1748E6955F}" type="pres">
      <dgm:prSet presAssocID="{0C9CD7F2-BA26-4BC1-8079-074A325A7BC2}" presName="rootText" presStyleLbl="node2" presStyleIdx="0" presStyleCnt="1">
        <dgm:presLayoutVars>
          <dgm:chPref val="3"/>
        </dgm:presLayoutVars>
      </dgm:prSet>
      <dgm:spPr/>
      <dgm:t>
        <a:bodyPr/>
        <a:lstStyle/>
        <a:p>
          <a:endParaRPr lang="ru-RU"/>
        </a:p>
      </dgm:t>
    </dgm:pt>
    <dgm:pt modelId="{8A02412B-F243-4219-BBD9-18887A96DC5C}" type="pres">
      <dgm:prSet presAssocID="{0C9CD7F2-BA26-4BC1-8079-074A325A7BC2}" presName="rootConnector" presStyleLbl="node2" presStyleIdx="0" presStyleCnt="1"/>
      <dgm:spPr/>
      <dgm:t>
        <a:bodyPr/>
        <a:lstStyle/>
        <a:p>
          <a:endParaRPr lang="ru-RU"/>
        </a:p>
      </dgm:t>
    </dgm:pt>
    <dgm:pt modelId="{7453D3DD-99CB-4BF8-9663-9CC0471F5633}" type="pres">
      <dgm:prSet presAssocID="{0C9CD7F2-BA26-4BC1-8079-074A325A7BC2}" presName="hierChild4" presStyleCnt="0"/>
      <dgm:spPr/>
    </dgm:pt>
    <dgm:pt modelId="{4FA208D9-7E48-4CE4-8833-BA96A0B4BFAA}" type="pres">
      <dgm:prSet presAssocID="{BEA0F54B-7A18-4D17-A365-F1F1C6B5C124}" presName="Name35" presStyleLbl="parChTrans1D3" presStyleIdx="0" presStyleCnt="2"/>
      <dgm:spPr/>
    </dgm:pt>
    <dgm:pt modelId="{FA2C90E5-F659-471E-8422-1066E62EE06A}" type="pres">
      <dgm:prSet presAssocID="{3C0CE260-09E7-47F0-8323-143B0D90D75E}" presName="hierRoot2" presStyleCnt="0">
        <dgm:presLayoutVars>
          <dgm:hierBranch val="r"/>
        </dgm:presLayoutVars>
      </dgm:prSet>
      <dgm:spPr/>
    </dgm:pt>
    <dgm:pt modelId="{B43BBC51-890D-4478-9768-B414FD428692}" type="pres">
      <dgm:prSet presAssocID="{3C0CE260-09E7-47F0-8323-143B0D90D75E}" presName="rootComposite" presStyleCnt="0"/>
      <dgm:spPr/>
    </dgm:pt>
    <dgm:pt modelId="{10CF01EC-959C-4391-8978-0FC596F787A4}" type="pres">
      <dgm:prSet presAssocID="{3C0CE260-09E7-47F0-8323-143B0D90D75E}" presName="rootText" presStyleLbl="node3" presStyleIdx="0" presStyleCnt="2">
        <dgm:presLayoutVars>
          <dgm:chPref val="3"/>
        </dgm:presLayoutVars>
      </dgm:prSet>
      <dgm:spPr/>
      <dgm:t>
        <a:bodyPr/>
        <a:lstStyle/>
        <a:p>
          <a:endParaRPr lang="ru-RU"/>
        </a:p>
      </dgm:t>
    </dgm:pt>
    <dgm:pt modelId="{F20F7005-E368-475C-9A1D-677140D25B35}" type="pres">
      <dgm:prSet presAssocID="{3C0CE260-09E7-47F0-8323-143B0D90D75E}" presName="rootConnector" presStyleLbl="node3" presStyleIdx="0" presStyleCnt="2"/>
      <dgm:spPr/>
      <dgm:t>
        <a:bodyPr/>
        <a:lstStyle/>
        <a:p>
          <a:endParaRPr lang="ru-RU"/>
        </a:p>
      </dgm:t>
    </dgm:pt>
    <dgm:pt modelId="{C00B270A-EC0C-4F3B-8919-EE482385457E}" type="pres">
      <dgm:prSet presAssocID="{3C0CE260-09E7-47F0-8323-143B0D90D75E}" presName="hierChild4" presStyleCnt="0"/>
      <dgm:spPr/>
    </dgm:pt>
    <dgm:pt modelId="{B929E657-1442-423D-A2DE-A8FBB922FD97}" type="pres">
      <dgm:prSet presAssocID="{89A3EE22-71B2-40FF-81EA-58D80A116C7F}" presName="Name50" presStyleLbl="parChTrans1D4" presStyleIdx="0" presStyleCnt="2"/>
      <dgm:spPr/>
    </dgm:pt>
    <dgm:pt modelId="{9BDC3E1B-FDD2-46CF-8BB2-6657DACB9745}" type="pres">
      <dgm:prSet presAssocID="{F348AD91-5703-4FD5-B334-170DA776F9F6}" presName="hierRoot2" presStyleCnt="0">
        <dgm:presLayoutVars>
          <dgm:hierBranch val="r"/>
        </dgm:presLayoutVars>
      </dgm:prSet>
      <dgm:spPr/>
    </dgm:pt>
    <dgm:pt modelId="{9D4CADBE-771C-4B0B-9F00-396FCF69E33B}" type="pres">
      <dgm:prSet presAssocID="{F348AD91-5703-4FD5-B334-170DA776F9F6}" presName="rootComposite" presStyleCnt="0"/>
      <dgm:spPr/>
    </dgm:pt>
    <dgm:pt modelId="{04160FAA-E360-4FD5-BA14-C07CFFF94D47}" type="pres">
      <dgm:prSet presAssocID="{F348AD91-5703-4FD5-B334-170DA776F9F6}" presName="rootText" presStyleLbl="node4" presStyleIdx="0" presStyleCnt="2">
        <dgm:presLayoutVars>
          <dgm:chPref val="3"/>
        </dgm:presLayoutVars>
      </dgm:prSet>
      <dgm:spPr/>
      <dgm:t>
        <a:bodyPr/>
        <a:lstStyle/>
        <a:p>
          <a:endParaRPr lang="ru-RU"/>
        </a:p>
      </dgm:t>
    </dgm:pt>
    <dgm:pt modelId="{9570ECFC-2364-406C-A29B-B41993F53564}" type="pres">
      <dgm:prSet presAssocID="{F348AD91-5703-4FD5-B334-170DA776F9F6}" presName="rootConnector" presStyleLbl="node4" presStyleIdx="0" presStyleCnt="2"/>
      <dgm:spPr/>
      <dgm:t>
        <a:bodyPr/>
        <a:lstStyle/>
        <a:p>
          <a:endParaRPr lang="ru-RU"/>
        </a:p>
      </dgm:t>
    </dgm:pt>
    <dgm:pt modelId="{A58C410C-D7F5-45C0-A824-5EA2ECE9B1D9}" type="pres">
      <dgm:prSet presAssocID="{F348AD91-5703-4FD5-B334-170DA776F9F6}" presName="hierChild4" presStyleCnt="0"/>
      <dgm:spPr/>
    </dgm:pt>
    <dgm:pt modelId="{BE81A932-4E41-4BC9-B1C5-D3F9131CD345}" type="pres">
      <dgm:prSet presAssocID="{992972B7-8F82-48DA-BDDD-B7DCD0B06C99}" presName="Name50" presStyleLbl="parChTrans1D4" presStyleIdx="1" presStyleCnt="2"/>
      <dgm:spPr/>
    </dgm:pt>
    <dgm:pt modelId="{55FDBE45-CB8E-4F02-B1EB-57EE076D65DA}" type="pres">
      <dgm:prSet presAssocID="{478BAB37-4512-4243-ADB1-1BC309C5F247}" presName="hierRoot2" presStyleCnt="0">
        <dgm:presLayoutVars>
          <dgm:hierBranch val="r"/>
        </dgm:presLayoutVars>
      </dgm:prSet>
      <dgm:spPr/>
    </dgm:pt>
    <dgm:pt modelId="{82A2CF2C-C650-41CF-A2AC-5EF1AE1D29D5}" type="pres">
      <dgm:prSet presAssocID="{478BAB37-4512-4243-ADB1-1BC309C5F247}" presName="rootComposite" presStyleCnt="0"/>
      <dgm:spPr/>
    </dgm:pt>
    <dgm:pt modelId="{BC683B40-FA2D-4966-84E0-1614F0A8393E}" type="pres">
      <dgm:prSet presAssocID="{478BAB37-4512-4243-ADB1-1BC309C5F247}" presName="rootText" presStyleLbl="node4" presStyleIdx="1" presStyleCnt="2">
        <dgm:presLayoutVars>
          <dgm:chPref val="3"/>
        </dgm:presLayoutVars>
      </dgm:prSet>
      <dgm:spPr/>
      <dgm:t>
        <a:bodyPr/>
        <a:lstStyle/>
        <a:p>
          <a:endParaRPr lang="ru-RU"/>
        </a:p>
      </dgm:t>
    </dgm:pt>
    <dgm:pt modelId="{899CC8DB-042C-4157-BD44-2E3199FEBAAF}" type="pres">
      <dgm:prSet presAssocID="{478BAB37-4512-4243-ADB1-1BC309C5F247}" presName="rootConnector" presStyleLbl="node4" presStyleIdx="1" presStyleCnt="2"/>
      <dgm:spPr/>
      <dgm:t>
        <a:bodyPr/>
        <a:lstStyle/>
        <a:p>
          <a:endParaRPr lang="ru-RU"/>
        </a:p>
      </dgm:t>
    </dgm:pt>
    <dgm:pt modelId="{E3780E92-CAEB-49D5-A497-3097C3499BE4}" type="pres">
      <dgm:prSet presAssocID="{478BAB37-4512-4243-ADB1-1BC309C5F247}" presName="hierChild4" presStyleCnt="0"/>
      <dgm:spPr/>
    </dgm:pt>
    <dgm:pt modelId="{B54C262A-00BD-42FA-87EC-9A15FB54D3FC}" type="pres">
      <dgm:prSet presAssocID="{478BAB37-4512-4243-ADB1-1BC309C5F247}" presName="hierChild5" presStyleCnt="0"/>
      <dgm:spPr/>
    </dgm:pt>
    <dgm:pt modelId="{C44485AB-E39D-4BBA-B83E-A0FA050A1A23}" type="pres">
      <dgm:prSet presAssocID="{F348AD91-5703-4FD5-B334-170DA776F9F6}" presName="hierChild5" presStyleCnt="0"/>
      <dgm:spPr/>
    </dgm:pt>
    <dgm:pt modelId="{0BA87747-FD89-4916-A45E-D94230933893}" type="pres">
      <dgm:prSet presAssocID="{3C0CE260-09E7-47F0-8323-143B0D90D75E}" presName="hierChild5" presStyleCnt="0"/>
      <dgm:spPr/>
    </dgm:pt>
    <dgm:pt modelId="{AD5B42CC-2BA0-4125-940C-77D078D65CBE}" type="pres">
      <dgm:prSet presAssocID="{8B7BA8D9-BE59-4B67-B7D9-0DB997BA054F}" presName="Name35" presStyleLbl="parChTrans1D3" presStyleIdx="1" presStyleCnt="2"/>
      <dgm:spPr/>
    </dgm:pt>
    <dgm:pt modelId="{E10B84E2-9F1A-4D0E-BE67-673EC0A807FF}" type="pres">
      <dgm:prSet presAssocID="{D4D30D6B-8C53-4AD5-AF3B-A45F13A23A9A}" presName="hierRoot2" presStyleCnt="0">
        <dgm:presLayoutVars>
          <dgm:hierBranch val="r"/>
        </dgm:presLayoutVars>
      </dgm:prSet>
      <dgm:spPr/>
    </dgm:pt>
    <dgm:pt modelId="{FE996381-163E-4B7E-842C-866CCC2D73D1}" type="pres">
      <dgm:prSet presAssocID="{D4D30D6B-8C53-4AD5-AF3B-A45F13A23A9A}" presName="rootComposite" presStyleCnt="0"/>
      <dgm:spPr/>
    </dgm:pt>
    <dgm:pt modelId="{60B4DADA-33F2-456F-B251-A2878B947D35}" type="pres">
      <dgm:prSet presAssocID="{D4D30D6B-8C53-4AD5-AF3B-A45F13A23A9A}" presName="rootText" presStyleLbl="node3" presStyleIdx="1" presStyleCnt="2">
        <dgm:presLayoutVars>
          <dgm:chPref val="3"/>
        </dgm:presLayoutVars>
      </dgm:prSet>
      <dgm:spPr/>
      <dgm:t>
        <a:bodyPr/>
        <a:lstStyle/>
        <a:p>
          <a:endParaRPr lang="ru-RU"/>
        </a:p>
      </dgm:t>
    </dgm:pt>
    <dgm:pt modelId="{1F022AE9-5E9E-4045-9BDB-F09009C8FEF1}" type="pres">
      <dgm:prSet presAssocID="{D4D30D6B-8C53-4AD5-AF3B-A45F13A23A9A}" presName="rootConnector" presStyleLbl="node3" presStyleIdx="1" presStyleCnt="2"/>
      <dgm:spPr/>
      <dgm:t>
        <a:bodyPr/>
        <a:lstStyle/>
        <a:p>
          <a:endParaRPr lang="ru-RU"/>
        </a:p>
      </dgm:t>
    </dgm:pt>
    <dgm:pt modelId="{58ADCA02-5F23-41FB-8DDD-6F8EA4A84DB4}" type="pres">
      <dgm:prSet presAssocID="{D4D30D6B-8C53-4AD5-AF3B-A45F13A23A9A}" presName="hierChild4" presStyleCnt="0"/>
      <dgm:spPr/>
    </dgm:pt>
    <dgm:pt modelId="{48B2D75A-FB8C-48E8-A940-435B2D8E08CB}" type="pres">
      <dgm:prSet presAssocID="{D4D30D6B-8C53-4AD5-AF3B-A45F13A23A9A}" presName="hierChild5" presStyleCnt="0"/>
      <dgm:spPr/>
    </dgm:pt>
    <dgm:pt modelId="{AE171AFC-65B5-4232-B85E-8095EA54934D}" type="pres">
      <dgm:prSet presAssocID="{0C9CD7F2-BA26-4BC1-8079-074A325A7BC2}" presName="hierChild5" presStyleCnt="0"/>
      <dgm:spPr/>
    </dgm:pt>
    <dgm:pt modelId="{B70FDED2-8859-4088-A223-A13B3A79F49C}" type="pres">
      <dgm:prSet presAssocID="{84DE2B51-F449-42F6-8DA4-EF4B8AA29920}" presName="hierChild3" presStyleCnt="0"/>
      <dgm:spPr/>
    </dgm:pt>
  </dgm:ptLst>
  <dgm:cxnLst>
    <dgm:cxn modelId="{8C3AEC42-7564-4847-8266-810B3DF72853}" type="presOf" srcId="{992972B7-8F82-48DA-BDDD-B7DCD0B06C99}" destId="{BE81A932-4E41-4BC9-B1C5-D3F9131CD345}" srcOrd="0" destOrd="0" presId="urn:microsoft.com/office/officeart/2005/8/layout/orgChart1"/>
    <dgm:cxn modelId="{35C04A66-7096-4F8B-A3CD-052AB9D43B80}" srcId="{84DE2B51-F449-42F6-8DA4-EF4B8AA29920}" destId="{0C9CD7F2-BA26-4BC1-8079-074A325A7BC2}" srcOrd="0" destOrd="0" parTransId="{3C2406D3-4066-4C88-88B4-DF830E03BE02}" sibTransId="{BA5EF7C7-FA16-4271-9E3C-4D2AFE2C483E}"/>
    <dgm:cxn modelId="{C9CD9026-49DA-4B88-BFCA-ED964F404585}" type="presOf" srcId="{478BAB37-4512-4243-ADB1-1BC309C5F247}" destId="{BC683B40-FA2D-4966-84E0-1614F0A8393E}" srcOrd="0" destOrd="0" presId="urn:microsoft.com/office/officeart/2005/8/layout/orgChart1"/>
    <dgm:cxn modelId="{24FAC53E-E48D-4E08-B9F0-D6EF348A9829}" type="presOf" srcId="{0C9CD7F2-BA26-4BC1-8079-074A325A7BC2}" destId="{7C155999-365F-4629-B93D-EB1748E6955F}" srcOrd="0" destOrd="0" presId="urn:microsoft.com/office/officeart/2005/8/layout/orgChart1"/>
    <dgm:cxn modelId="{F6290F84-1316-44F4-A8A4-5914A8F43B0B}" type="presOf" srcId="{0C9CD7F2-BA26-4BC1-8079-074A325A7BC2}" destId="{8A02412B-F243-4219-BBD9-18887A96DC5C}" srcOrd="1" destOrd="0" presId="urn:microsoft.com/office/officeart/2005/8/layout/orgChart1"/>
    <dgm:cxn modelId="{97C1B737-A68F-4613-99FB-21B1E2C513F5}" type="presOf" srcId="{84DE2B51-F449-42F6-8DA4-EF4B8AA29920}" destId="{1A4FCB5D-8B15-46B5-8264-4F811F2041D8}" srcOrd="0" destOrd="0" presId="urn:microsoft.com/office/officeart/2005/8/layout/orgChart1"/>
    <dgm:cxn modelId="{E2999174-D83F-42EC-B293-A88B6797E19A}" srcId="{3C0CE260-09E7-47F0-8323-143B0D90D75E}" destId="{F348AD91-5703-4FD5-B334-170DA776F9F6}" srcOrd="0" destOrd="0" parTransId="{89A3EE22-71B2-40FF-81EA-58D80A116C7F}" sibTransId="{8417FFC5-7253-4F52-A686-1ECE35CA2E56}"/>
    <dgm:cxn modelId="{570CC595-D1D0-4479-B7BD-31F1A45A886C}" type="presOf" srcId="{F348AD91-5703-4FD5-B334-170DA776F9F6}" destId="{9570ECFC-2364-406C-A29B-B41993F53564}" srcOrd="1" destOrd="0" presId="urn:microsoft.com/office/officeart/2005/8/layout/orgChart1"/>
    <dgm:cxn modelId="{5C603B4E-C87E-4E78-822D-E7F1185DC26F}" type="presOf" srcId="{D4D30D6B-8C53-4AD5-AF3B-A45F13A23A9A}" destId="{1F022AE9-5E9E-4045-9BDB-F09009C8FEF1}" srcOrd="1" destOrd="0" presId="urn:microsoft.com/office/officeart/2005/8/layout/orgChart1"/>
    <dgm:cxn modelId="{8460A11D-39CC-4A94-B877-43CE26FD0533}" type="presOf" srcId="{064E2616-A625-481E-AF7E-12CD7D44E3B1}" destId="{764E4EE3-CE76-40D3-AF61-3AFA9151BD1D}" srcOrd="0" destOrd="0" presId="urn:microsoft.com/office/officeart/2005/8/layout/orgChart1"/>
    <dgm:cxn modelId="{5E6DB33A-9DE9-40A1-921C-EA8B6AAA9182}" srcId="{0C9CD7F2-BA26-4BC1-8079-074A325A7BC2}" destId="{D4D30D6B-8C53-4AD5-AF3B-A45F13A23A9A}" srcOrd="1" destOrd="0" parTransId="{8B7BA8D9-BE59-4B67-B7D9-0DB997BA054F}" sibTransId="{699E670A-8C5E-4961-A078-8F58C6691716}"/>
    <dgm:cxn modelId="{5024B8C8-452D-484A-93B1-C7A4D9144916}" srcId="{0C9CD7F2-BA26-4BC1-8079-074A325A7BC2}" destId="{3C0CE260-09E7-47F0-8323-143B0D90D75E}" srcOrd="0" destOrd="0" parTransId="{BEA0F54B-7A18-4D17-A365-F1F1C6B5C124}" sibTransId="{979B8823-DDBD-4C71-95D2-C1485506EDC4}"/>
    <dgm:cxn modelId="{1303F5EA-34A3-4139-85CC-43DA89A9B5FB}" type="presOf" srcId="{89A3EE22-71B2-40FF-81EA-58D80A116C7F}" destId="{B929E657-1442-423D-A2DE-A8FBB922FD97}" srcOrd="0" destOrd="0" presId="urn:microsoft.com/office/officeart/2005/8/layout/orgChart1"/>
    <dgm:cxn modelId="{AE9FF0AB-4CC3-439B-AD0C-A655E18DB669}" type="presOf" srcId="{84DE2B51-F449-42F6-8DA4-EF4B8AA29920}" destId="{B4416FE5-12BE-4B26-BC44-3C562E84F0A7}" srcOrd="1" destOrd="0" presId="urn:microsoft.com/office/officeart/2005/8/layout/orgChart1"/>
    <dgm:cxn modelId="{85A6FAE9-410D-4888-9D44-C3F9602C37E0}" type="presOf" srcId="{F348AD91-5703-4FD5-B334-170DA776F9F6}" destId="{04160FAA-E360-4FD5-BA14-C07CFFF94D47}" srcOrd="0" destOrd="0" presId="urn:microsoft.com/office/officeart/2005/8/layout/orgChart1"/>
    <dgm:cxn modelId="{621A3F74-786F-4DAC-8FF0-86382BF6009A}" type="presOf" srcId="{D4D30D6B-8C53-4AD5-AF3B-A45F13A23A9A}" destId="{60B4DADA-33F2-456F-B251-A2878B947D35}" srcOrd="0" destOrd="0" presId="urn:microsoft.com/office/officeart/2005/8/layout/orgChart1"/>
    <dgm:cxn modelId="{D61FEAC5-F9DE-4F6D-AAFC-7D95081D8506}" type="presOf" srcId="{8B7BA8D9-BE59-4B67-B7D9-0DB997BA054F}" destId="{AD5B42CC-2BA0-4125-940C-77D078D65CBE}" srcOrd="0" destOrd="0" presId="urn:microsoft.com/office/officeart/2005/8/layout/orgChart1"/>
    <dgm:cxn modelId="{42C5AAEA-9EF3-43CB-975F-9BC075DC1B91}" type="presOf" srcId="{3C2406D3-4066-4C88-88B4-DF830E03BE02}" destId="{2DC7F263-5B3E-464D-9EE5-413CEECF6233}" srcOrd="0" destOrd="0" presId="urn:microsoft.com/office/officeart/2005/8/layout/orgChart1"/>
    <dgm:cxn modelId="{8EE71C10-C220-43E8-8493-DB572B7E32BB}" srcId="{F348AD91-5703-4FD5-B334-170DA776F9F6}" destId="{478BAB37-4512-4243-ADB1-1BC309C5F247}" srcOrd="0" destOrd="0" parTransId="{992972B7-8F82-48DA-BDDD-B7DCD0B06C99}" sibTransId="{502743C1-CDE8-494E-8CF5-BBAB3D7EB19E}"/>
    <dgm:cxn modelId="{850A0375-D2AB-44F7-82AC-C42AFE54A6C1}" srcId="{064E2616-A625-481E-AF7E-12CD7D44E3B1}" destId="{84DE2B51-F449-42F6-8DA4-EF4B8AA29920}" srcOrd="0" destOrd="0" parTransId="{522ED971-0898-47BB-BC49-BA97CE79B407}" sibTransId="{3BDFDFE3-B015-4225-86FB-639200CC415C}"/>
    <dgm:cxn modelId="{FA24BD93-547F-4F85-B359-78A4A94BF1EE}" type="presOf" srcId="{478BAB37-4512-4243-ADB1-1BC309C5F247}" destId="{899CC8DB-042C-4157-BD44-2E3199FEBAAF}" srcOrd="1" destOrd="0" presId="urn:microsoft.com/office/officeart/2005/8/layout/orgChart1"/>
    <dgm:cxn modelId="{CCD81CD9-AD53-438C-A3EB-0AAD018F77C2}" type="presOf" srcId="{3C0CE260-09E7-47F0-8323-143B0D90D75E}" destId="{F20F7005-E368-475C-9A1D-677140D25B35}" srcOrd="1" destOrd="0" presId="urn:microsoft.com/office/officeart/2005/8/layout/orgChart1"/>
    <dgm:cxn modelId="{C56BA14C-59FF-4863-9CB6-65763E300C12}" type="presOf" srcId="{BEA0F54B-7A18-4D17-A365-F1F1C6B5C124}" destId="{4FA208D9-7E48-4CE4-8833-BA96A0B4BFAA}" srcOrd="0" destOrd="0" presId="urn:microsoft.com/office/officeart/2005/8/layout/orgChart1"/>
    <dgm:cxn modelId="{06FE3F90-B1B2-4897-B822-88F76CEDA063}" type="presOf" srcId="{3C0CE260-09E7-47F0-8323-143B0D90D75E}" destId="{10CF01EC-959C-4391-8978-0FC596F787A4}" srcOrd="0" destOrd="0" presId="urn:microsoft.com/office/officeart/2005/8/layout/orgChart1"/>
    <dgm:cxn modelId="{61F1525C-92BB-4169-B205-C63D57706969}" type="presParOf" srcId="{764E4EE3-CE76-40D3-AF61-3AFA9151BD1D}" destId="{148584F1-4B77-4452-8768-3D59661178AC}" srcOrd="0" destOrd="0" presId="urn:microsoft.com/office/officeart/2005/8/layout/orgChart1"/>
    <dgm:cxn modelId="{7D6E68A6-EF71-478C-9E9B-0A21589FDF6E}" type="presParOf" srcId="{148584F1-4B77-4452-8768-3D59661178AC}" destId="{7190B2D2-AF36-4642-A0C4-C6986C4D83DF}" srcOrd="0" destOrd="0" presId="urn:microsoft.com/office/officeart/2005/8/layout/orgChart1"/>
    <dgm:cxn modelId="{D570A00E-477A-485F-94FE-36DA52CC6901}" type="presParOf" srcId="{7190B2D2-AF36-4642-A0C4-C6986C4D83DF}" destId="{1A4FCB5D-8B15-46B5-8264-4F811F2041D8}" srcOrd="0" destOrd="0" presId="urn:microsoft.com/office/officeart/2005/8/layout/orgChart1"/>
    <dgm:cxn modelId="{83D4D506-972C-4F22-9242-E31F2EBA1DCA}" type="presParOf" srcId="{7190B2D2-AF36-4642-A0C4-C6986C4D83DF}" destId="{B4416FE5-12BE-4B26-BC44-3C562E84F0A7}" srcOrd="1" destOrd="0" presId="urn:microsoft.com/office/officeart/2005/8/layout/orgChart1"/>
    <dgm:cxn modelId="{88B7009B-AF05-4772-917C-D05E41C2A6B3}" type="presParOf" srcId="{148584F1-4B77-4452-8768-3D59661178AC}" destId="{1A810F48-D7B3-4F91-856D-32BB41B6F764}" srcOrd="1" destOrd="0" presId="urn:microsoft.com/office/officeart/2005/8/layout/orgChart1"/>
    <dgm:cxn modelId="{A99455E1-3929-4827-862C-19EC2690BF44}" type="presParOf" srcId="{1A810F48-D7B3-4F91-856D-32BB41B6F764}" destId="{2DC7F263-5B3E-464D-9EE5-413CEECF6233}" srcOrd="0" destOrd="0" presId="urn:microsoft.com/office/officeart/2005/8/layout/orgChart1"/>
    <dgm:cxn modelId="{6CAF1B8A-FCAF-4628-8812-9257080315C8}" type="presParOf" srcId="{1A810F48-D7B3-4F91-856D-32BB41B6F764}" destId="{86E19B46-9007-4025-AAED-DE17D64B9196}" srcOrd="1" destOrd="0" presId="urn:microsoft.com/office/officeart/2005/8/layout/orgChart1"/>
    <dgm:cxn modelId="{0E84BE33-38EE-41F5-8949-D81807FD201B}" type="presParOf" srcId="{86E19B46-9007-4025-AAED-DE17D64B9196}" destId="{473E4255-5B67-49DA-B41E-6FE5AA405AC7}" srcOrd="0" destOrd="0" presId="urn:microsoft.com/office/officeart/2005/8/layout/orgChart1"/>
    <dgm:cxn modelId="{7BB82979-828B-49DF-82D8-A9A27044C73B}" type="presParOf" srcId="{473E4255-5B67-49DA-B41E-6FE5AA405AC7}" destId="{7C155999-365F-4629-B93D-EB1748E6955F}" srcOrd="0" destOrd="0" presId="urn:microsoft.com/office/officeart/2005/8/layout/orgChart1"/>
    <dgm:cxn modelId="{38B96C7C-E220-4765-9DA9-F82850608CD8}" type="presParOf" srcId="{473E4255-5B67-49DA-B41E-6FE5AA405AC7}" destId="{8A02412B-F243-4219-BBD9-18887A96DC5C}" srcOrd="1" destOrd="0" presId="urn:microsoft.com/office/officeart/2005/8/layout/orgChart1"/>
    <dgm:cxn modelId="{0BE6541F-B7A7-47D7-93B4-8CDA658BD966}" type="presParOf" srcId="{86E19B46-9007-4025-AAED-DE17D64B9196}" destId="{7453D3DD-99CB-4BF8-9663-9CC0471F5633}" srcOrd="1" destOrd="0" presId="urn:microsoft.com/office/officeart/2005/8/layout/orgChart1"/>
    <dgm:cxn modelId="{B30FE99B-21FA-4CA2-9488-57FFB6B58F3F}" type="presParOf" srcId="{7453D3DD-99CB-4BF8-9663-9CC0471F5633}" destId="{4FA208D9-7E48-4CE4-8833-BA96A0B4BFAA}" srcOrd="0" destOrd="0" presId="urn:microsoft.com/office/officeart/2005/8/layout/orgChart1"/>
    <dgm:cxn modelId="{D2DE938F-AC79-44B3-8C6F-904DEDDA0314}" type="presParOf" srcId="{7453D3DD-99CB-4BF8-9663-9CC0471F5633}" destId="{FA2C90E5-F659-471E-8422-1066E62EE06A}" srcOrd="1" destOrd="0" presId="urn:microsoft.com/office/officeart/2005/8/layout/orgChart1"/>
    <dgm:cxn modelId="{D27FB96E-A628-44E2-A767-EBA43436C020}" type="presParOf" srcId="{FA2C90E5-F659-471E-8422-1066E62EE06A}" destId="{B43BBC51-890D-4478-9768-B414FD428692}" srcOrd="0" destOrd="0" presId="urn:microsoft.com/office/officeart/2005/8/layout/orgChart1"/>
    <dgm:cxn modelId="{7820FB7B-3455-42FA-A5F1-3BFC2A96A38F}" type="presParOf" srcId="{B43BBC51-890D-4478-9768-B414FD428692}" destId="{10CF01EC-959C-4391-8978-0FC596F787A4}" srcOrd="0" destOrd="0" presId="urn:microsoft.com/office/officeart/2005/8/layout/orgChart1"/>
    <dgm:cxn modelId="{50085DBC-DE7E-4A5A-A557-07380A81BD00}" type="presParOf" srcId="{B43BBC51-890D-4478-9768-B414FD428692}" destId="{F20F7005-E368-475C-9A1D-677140D25B35}" srcOrd="1" destOrd="0" presId="urn:microsoft.com/office/officeart/2005/8/layout/orgChart1"/>
    <dgm:cxn modelId="{10322A74-6524-428B-98C0-2B0E5D3390DF}" type="presParOf" srcId="{FA2C90E5-F659-471E-8422-1066E62EE06A}" destId="{C00B270A-EC0C-4F3B-8919-EE482385457E}" srcOrd="1" destOrd="0" presId="urn:microsoft.com/office/officeart/2005/8/layout/orgChart1"/>
    <dgm:cxn modelId="{852E768D-9F2C-4AD3-A78A-78327390A953}" type="presParOf" srcId="{C00B270A-EC0C-4F3B-8919-EE482385457E}" destId="{B929E657-1442-423D-A2DE-A8FBB922FD97}" srcOrd="0" destOrd="0" presId="urn:microsoft.com/office/officeart/2005/8/layout/orgChart1"/>
    <dgm:cxn modelId="{4BA5FE06-AD6C-476E-BBBE-FE246A783B11}" type="presParOf" srcId="{C00B270A-EC0C-4F3B-8919-EE482385457E}" destId="{9BDC3E1B-FDD2-46CF-8BB2-6657DACB9745}" srcOrd="1" destOrd="0" presId="urn:microsoft.com/office/officeart/2005/8/layout/orgChart1"/>
    <dgm:cxn modelId="{1D14C8E5-3AD4-4B3A-8333-0CB1AA5F4646}" type="presParOf" srcId="{9BDC3E1B-FDD2-46CF-8BB2-6657DACB9745}" destId="{9D4CADBE-771C-4B0B-9F00-396FCF69E33B}" srcOrd="0" destOrd="0" presId="urn:microsoft.com/office/officeart/2005/8/layout/orgChart1"/>
    <dgm:cxn modelId="{FEE1F495-78A4-47D1-8F50-9A119506EFAD}" type="presParOf" srcId="{9D4CADBE-771C-4B0B-9F00-396FCF69E33B}" destId="{04160FAA-E360-4FD5-BA14-C07CFFF94D47}" srcOrd="0" destOrd="0" presId="urn:microsoft.com/office/officeart/2005/8/layout/orgChart1"/>
    <dgm:cxn modelId="{5E456C68-870F-4F3F-B70F-E7F11615F168}" type="presParOf" srcId="{9D4CADBE-771C-4B0B-9F00-396FCF69E33B}" destId="{9570ECFC-2364-406C-A29B-B41993F53564}" srcOrd="1" destOrd="0" presId="urn:microsoft.com/office/officeart/2005/8/layout/orgChart1"/>
    <dgm:cxn modelId="{ABAA9541-43CF-46AB-91D6-91AC36F4E0DF}" type="presParOf" srcId="{9BDC3E1B-FDD2-46CF-8BB2-6657DACB9745}" destId="{A58C410C-D7F5-45C0-A824-5EA2ECE9B1D9}" srcOrd="1" destOrd="0" presId="urn:microsoft.com/office/officeart/2005/8/layout/orgChart1"/>
    <dgm:cxn modelId="{6A41570E-B191-458E-9F2D-875E96FF64C4}" type="presParOf" srcId="{A58C410C-D7F5-45C0-A824-5EA2ECE9B1D9}" destId="{BE81A932-4E41-4BC9-B1C5-D3F9131CD345}" srcOrd="0" destOrd="0" presId="urn:microsoft.com/office/officeart/2005/8/layout/orgChart1"/>
    <dgm:cxn modelId="{505F0D0D-4168-4ABA-A38E-0E1AD32EEFE9}" type="presParOf" srcId="{A58C410C-D7F5-45C0-A824-5EA2ECE9B1D9}" destId="{55FDBE45-CB8E-4F02-B1EB-57EE076D65DA}" srcOrd="1" destOrd="0" presId="urn:microsoft.com/office/officeart/2005/8/layout/orgChart1"/>
    <dgm:cxn modelId="{323AFA5F-0491-4B9A-9FE7-BFAFCF9871A6}" type="presParOf" srcId="{55FDBE45-CB8E-4F02-B1EB-57EE076D65DA}" destId="{82A2CF2C-C650-41CF-A2AC-5EF1AE1D29D5}" srcOrd="0" destOrd="0" presId="urn:microsoft.com/office/officeart/2005/8/layout/orgChart1"/>
    <dgm:cxn modelId="{90F68C50-AE48-40A1-924B-1FA817EA9486}" type="presParOf" srcId="{82A2CF2C-C650-41CF-A2AC-5EF1AE1D29D5}" destId="{BC683B40-FA2D-4966-84E0-1614F0A8393E}" srcOrd="0" destOrd="0" presId="urn:microsoft.com/office/officeart/2005/8/layout/orgChart1"/>
    <dgm:cxn modelId="{77141975-0B57-43ED-93BF-C290A8447CA4}" type="presParOf" srcId="{82A2CF2C-C650-41CF-A2AC-5EF1AE1D29D5}" destId="{899CC8DB-042C-4157-BD44-2E3199FEBAAF}" srcOrd="1" destOrd="0" presId="urn:microsoft.com/office/officeart/2005/8/layout/orgChart1"/>
    <dgm:cxn modelId="{E3A6B2A0-A36E-44EE-B957-DC0AFDC9F9E9}" type="presParOf" srcId="{55FDBE45-CB8E-4F02-B1EB-57EE076D65DA}" destId="{E3780E92-CAEB-49D5-A497-3097C3499BE4}" srcOrd="1" destOrd="0" presId="urn:microsoft.com/office/officeart/2005/8/layout/orgChart1"/>
    <dgm:cxn modelId="{90B638FF-2DC5-452D-AE72-4FFD02E46E87}" type="presParOf" srcId="{55FDBE45-CB8E-4F02-B1EB-57EE076D65DA}" destId="{B54C262A-00BD-42FA-87EC-9A15FB54D3FC}" srcOrd="2" destOrd="0" presId="urn:microsoft.com/office/officeart/2005/8/layout/orgChart1"/>
    <dgm:cxn modelId="{0A477D39-BFB6-4071-9EC1-CBA14872526E}" type="presParOf" srcId="{9BDC3E1B-FDD2-46CF-8BB2-6657DACB9745}" destId="{C44485AB-E39D-4BBA-B83E-A0FA050A1A23}" srcOrd="2" destOrd="0" presId="urn:microsoft.com/office/officeart/2005/8/layout/orgChart1"/>
    <dgm:cxn modelId="{3B6EF63D-035B-4998-A955-65993041C753}" type="presParOf" srcId="{FA2C90E5-F659-471E-8422-1066E62EE06A}" destId="{0BA87747-FD89-4916-A45E-D94230933893}" srcOrd="2" destOrd="0" presId="urn:microsoft.com/office/officeart/2005/8/layout/orgChart1"/>
    <dgm:cxn modelId="{A5C0F66E-534D-4FB8-B72C-A51939BBC7C9}" type="presParOf" srcId="{7453D3DD-99CB-4BF8-9663-9CC0471F5633}" destId="{AD5B42CC-2BA0-4125-940C-77D078D65CBE}" srcOrd="2" destOrd="0" presId="urn:microsoft.com/office/officeart/2005/8/layout/orgChart1"/>
    <dgm:cxn modelId="{9652B738-B0F0-49A7-82BD-3E72A0C9BAEF}" type="presParOf" srcId="{7453D3DD-99CB-4BF8-9663-9CC0471F5633}" destId="{E10B84E2-9F1A-4D0E-BE67-673EC0A807FF}" srcOrd="3" destOrd="0" presId="urn:microsoft.com/office/officeart/2005/8/layout/orgChart1"/>
    <dgm:cxn modelId="{61F22BF6-2DB4-4C66-BA0E-0249AB00728B}" type="presParOf" srcId="{E10B84E2-9F1A-4D0E-BE67-673EC0A807FF}" destId="{FE996381-163E-4B7E-842C-866CCC2D73D1}" srcOrd="0" destOrd="0" presId="urn:microsoft.com/office/officeart/2005/8/layout/orgChart1"/>
    <dgm:cxn modelId="{BE6EE50D-F7B7-4950-96E8-FC069A6450AC}" type="presParOf" srcId="{FE996381-163E-4B7E-842C-866CCC2D73D1}" destId="{60B4DADA-33F2-456F-B251-A2878B947D35}" srcOrd="0" destOrd="0" presId="urn:microsoft.com/office/officeart/2005/8/layout/orgChart1"/>
    <dgm:cxn modelId="{D3F27C53-5E69-4CE8-A94B-922640C6C59E}" type="presParOf" srcId="{FE996381-163E-4B7E-842C-866CCC2D73D1}" destId="{1F022AE9-5E9E-4045-9BDB-F09009C8FEF1}" srcOrd="1" destOrd="0" presId="urn:microsoft.com/office/officeart/2005/8/layout/orgChart1"/>
    <dgm:cxn modelId="{7E8909C6-39ED-4D19-A00D-0099A8E439DF}" type="presParOf" srcId="{E10B84E2-9F1A-4D0E-BE67-673EC0A807FF}" destId="{58ADCA02-5F23-41FB-8DDD-6F8EA4A84DB4}" srcOrd="1" destOrd="0" presId="urn:microsoft.com/office/officeart/2005/8/layout/orgChart1"/>
    <dgm:cxn modelId="{6740BEF6-464B-4E3C-9A62-0EA95763E6BE}" type="presParOf" srcId="{E10B84E2-9F1A-4D0E-BE67-673EC0A807FF}" destId="{48B2D75A-FB8C-48E8-A940-435B2D8E08CB}" srcOrd="2" destOrd="0" presId="urn:microsoft.com/office/officeart/2005/8/layout/orgChart1"/>
    <dgm:cxn modelId="{1567AE09-9E01-4C18-B66C-B5A0FA065BF2}" type="presParOf" srcId="{86E19B46-9007-4025-AAED-DE17D64B9196}" destId="{AE171AFC-65B5-4232-B85E-8095EA54934D}" srcOrd="2" destOrd="0" presId="urn:microsoft.com/office/officeart/2005/8/layout/orgChart1"/>
    <dgm:cxn modelId="{D610EE32-8BA7-4AC2-8888-5B06B7196678}" type="presParOf" srcId="{148584F1-4B77-4452-8768-3D59661178AC}" destId="{B70FDED2-8859-4088-A223-A13B3A79F49C}" srcOrd="2" destOrd="0" presId="urn:microsoft.com/office/officeart/2005/8/layout/orgChart1"/>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9EFC43F-2FBA-4780-8AFB-388EB7632861}">
      <dsp:nvSpPr>
        <dsp:cNvPr id="0" name=""/>
        <dsp:cNvSpPr/>
      </dsp:nvSpPr>
      <dsp:spPr>
        <a:xfrm>
          <a:off x="2856179" y="2403162"/>
          <a:ext cx="1198869" cy="416136"/>
        </a:xfrm>
        <a:custGeom>
          <a:avLst/>
          <a:gdLst/>
          <a:ahLst/>
          <a:cxnLst/>
          <a:rect l="0" t="0" r="0" b="0"/>
          <a:pathLst>
            <a:path>
              <a:moveTo>
                <a:pt x="0" y="0"/>
              </a:moveTo>
              <a:lnTo>
                <a:pt x="0" y="208068"/>
              </a:lnTo>
              <a:lnTo>
                <a:pt x="1198869" y="208068"/>
              </a:lnTo>
              <a:lnTo>
                <a:pt x="1198869" y="41613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327D57B-6A3E-4350-9853-9DD2ED3C9E7D}">
      <dsp:nvSpPr>
        <dsp:cNvPr id="0" name=""/>
        <dsp:cNvSpPr/>
      </dsp:nvSpPr>
      <dsp:spPr>
        <a:xfrm>
          <a:off x="1360069" y="5217038"/>
          <a:ext cx="297240" cy="911537"/>
        </a:xfrm>
        <a:custGeom>
          <a:avLst/>
          <a:gdLst/>
          <a:ahLst/>
          <a:cxnLst/>
          <a:rect l="0" t="0" r="0" b="0"/>
          <a:pathLst>
            <a:path>
              <a:moveTo>
                <a:pt x="0" y="0"/>
              </a:moveTo>
              <a:lnTo>
                <a:pt x="0" y="911537"/>
              </a:lnTo>
              <a:lnTo>
                <a:pt x="297240" y="91153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3D1492B-A66B-4636-BF5E-4B403F19610F}">
      <dsp:nvSpPr>
        <dsp:cNvPr id="0" name=""/>
        <dsp:cNvSpPr/>
      </dsp:nvSpPr>
      <dsp:spPr>
        <a:xfrm>
          <a:off x="864668" y="3810100"/>
          <a:ext cx="297240" cy="911537"/>
        </a:xfrm>
        <a:custGeom>
          <a:avLst/>
          <a:gdLst/>
          <a:ahLst/>
          <a:cxnLst/>
          <a:rect l="0" t="0" r="0" b="0"/>
          <a:pathLst>
            <a:path>
              <a:moveTo>
                <a:pt x="0" y="0"/>
              </a:moveTo>
              <a:lnTo>
                <a:pt x="0" y="911537"/>
              </a:lnTo>
              <a:lnTo>
                <a:pt x="297240" y="91153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0D1DB1A-9F4C-49AD-8149-F8103F7659CF}">
      <dsp:nvSpPr>
        <dsp:cNvPr id="0" name=""/>
        <dsp:cNvSpPr/>
      </dsp:nvSpPr>
      <dsp:spPr>
        <a:xfrm>
          <a:off x="1657309" y="2403162"/>
          <a:ext cx="1198869" cy="416136"/>
        </a:xfrm>
        <a:custGeom>
          <a:avLst/>
          <a:gdLst/>
          <a:ahLst/>
          <a:cxnLst/>
          <a:rect l="0" t="0" r="0" b="0"/>
          <a:pathLst>
            <a:path>
              <a:moveTo>
                <a:pt x="1198869" y="0"/>
              </a:moveTo>
              <a:lnTo>
                <a:pt x="1198869" y="208068"/>
              </a:lnTo>
              <a:lnTo>
                <a:pt x="0" y="208068"/>
              </a:lnTo>
              <a:lnTo>
                <a:pt x="0" y="41613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47206E1-56BF-43B5-B0B7-415D08C3EC4A}">
      <dsp:nvSpPr>
        <dsp:cNvPr id="0" name=""/>
        <dsp:cNvSpPr/>
      </dsp:nvSpPr>
      <dsp:spPr>
        <a:xfrm>
          <a:off x="3846981" y="996224"/>
          <a:ext cx="1496110" cy="911537"/>
        </a:xfrm>
        <a:custGeom>
          <a:avLst/>
          <a:gdLst/>
          <a:ahLst/>
          <a:cxnLst/>
          <a:rect l="0" t="0" r="0" b="0"/>
          <a:pathLst>
            <a:path>
              <a:moveTo>
                <a:pt x="1496110" y="0"/>
              </a:moveTo>
              <a:lnTo>
                <a:pt x="1496110" y="911537"/>
              </a:lnTo>
              <a:lnTo>
                <a:pt x="0" y="91153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7160F93-D269-42D5-B66E-4F289AB7F6AD}">
      <dsp:nvSpPr>
        <dsp:cNvPr id="0" name=""/>
        <dsp:cNvSpPr/>
      </dsp:nvSpPr>
      <dsp:spPr>
        <a:xfrm>
          <a:off x="3559648" y="5422"/>
          <a:ext cx="1981603" cy="99080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R="0" lvl="0" algn="ctr" defTabSz="355600" rtl="0">
            <a:lnSpc>
              <a:spcPct val="90000"/>
            </a:lnSpc>
            <a:spcBef>
              <a:spcPct val="0"/>
            </a:spcBef>
            <a:spcAft>
              <a:spcPct val="35000"/>
            </a:spcAft>
          </a:pPr>
          <a:r>
            <a:rPr lang="ru-RU" sz="800" b="0" i="0" u="none" strike="noStrike" kern="1200" baseline="0" smtClean="0">
              <a:solidFill>
                <a:srgbClr val="000000"/>
              </a:solidFill>
              <a:latin typeface="Calibri"/>
            </a:rPr>
            <a:t>1. Прием заявителя, проверка документов                                     (в день обращения)</a:t>
          </a:r>
          <a:endParaRPr lang="ru-RU" sz="800" b="0" i="0" u="none" strike="noStrike" kern="1200" baseline="0" smtClean="0">
            <a:solidFill>
              <a:srgbClr val="000000"/>
            </a:solidFill>
            <a:latin typeface="Times New Roman"/>
          </a:endParaRPr>
        </a:p>
        <a:p>
          <a:pPr marR="0" lvl="0" algn="l" defTabSz="355600" rtl="0">
            <a:lnSpc>
              <a:spcPct val="90000"/>
            </a:lnSpc>
            <a:spcBef>
              <a:spcPct val="0"/>
            </a:spcBef>
            <a:spcAft>
              <a:spcPct val="35000"/>
            </a:spcAft>
          </a:pPr>
          <a:endParaRPr lang="ru-RU" sz="800" b="0" i="0" u="none" strike="noStrike" kern="1200" baseline="0" smtClean="0">
            <a:latin typeface="Times New Roman"/>
          </a:endParaRPr>
        </a:p>
        <a:p>
          <a:pPr marR="0" lvl="0" algn="l" defTabSz="355600" rtl="0">
            <a:lnSpc>
              <a:spcPct val="90000"/>
            </a:lnSpc>
            <a:spcBef>
              <a:spcPct val="0"/>
            </a:spcBef>
            <a:spcAft>
              <a:spcPct val="35000"/>
            </a:spcAft>
          </a:pPr>
          <a:endParaRPr lang="ru-RU" sz="800" b="0" i="0" u="none" strike="noStrike" kern="1200" baseline="0" smtClean="0">
            <a:latin typeface="Times New Roman"/>
          </a:endParaRPr>
        </a:p>
        <a:p>
          <a:pPr marR="0" lvl="0" algn="l" defTabSz="355600" rtl="0">
            <a:lnSpc>
              <a:spcPct val="90000"/>
            </a:lnSpc>
            <a:spcBef>
              <a:spcPct val="0"/>
            </a:spcBef>
            <a:spcAft>
              <a:spcPct val="35000"/>
            </a:spcAft>
          </a:pPr>
          <a:endParaRPr lang="ru-RU" sz="800" b="0" i="0" u="none" strike="noStrike" kern="1200" baseline="0" smtClean="0">
            <a:latin typeface="Times New Roman"/>
          </a:endParaRPr>
        </a:p>
        <a:p>
          <a:pPr marR="0" lvl="0" algn="l" defTabSz="355600" rtl="0">
            <a:lnSpc>
              <a:spcPct val="90000"/>
            </a:lnSpc>
            <a:spcBef>
              <a:spcPct val="0"/>
            </a:spcBef>
            <a:spcAft>
              <a:spcPct val="35000"/>
            </a:spcAft>
          </a:pPr>
          <a:endParaRPr lang="ru-RU" sz="800" b="0" i="0" u="none" strike="noStrike" kern="1200" baseline="0" smtClean="0">
            <a:latin typeface="Times New Roman"/>
          </a:endParaRPr>
        </a:p>
        <a:p>
          <a:pPr marR="0" lvl="0" algn="l" defTabSz="355600" rtl="0">
            <a:lnSpc>
              <a:spcPct val="90000"/>
            </a:lnSpc>
            <a:spcBef>
              <a:spcPct val="0"/>
            </a:spcBef>
            <a:spcAft>
              <a:spcPct val="35000"/>
            </a:spcAft>
          </a:pPr>
          <a:endParaRPr lang="ru-RU" sz="800" b="0" i="0" u="none" strike="noStrike" kern="1200" baseline="0" smtClean="0">
            <a:latin typeface="Times New Roman"/>
          </a:endParaRPr>
        </a:p>
      </dsp:txBody>
      <dsp:txXfrm>
        <a:off x="3559648" y="5422"/>
        <a:ext cx="1981603" cy="990801"/>
      </dsp:txXfrm>
    </dsp:sp>
    <dsp:sp modelId="{69B2D9DF-8313-4B84-9F0B-F56DDD6535DE}">
      <dsp:nvSpPr>
        <dsp:cNvPr id="0" name=""/>
        <dsp:cNvSpPr/>
      </dsp:nvSpPr>
      <dsp:spPr>
        <a:xfrm>
          <a:off x="1865378" y="1412361"/>
          <a:ext cx="1981603" cy="99080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R="0" lvl="0" algn="ctr" defTabSz="355600" rtl="0">
            <a:lnSpc>
              <a:spcPct val="90000"/>
            </a:lnSpc>
            <a:spcBef>
              <a:spcPct val="0"/>
            </a:spcBef>
            <a:spcAft>
              <a:spcPct val="35000"/>
            </a:spcAft>
          </a:pPr>
          <a:r>
            <a:rPr lang="ru-RU" sz="800" b="0" i="0" u="none" strike="noStrike" kern="1200" baseline="0" smtClean="0">
              <a:latin typeface="Calibri"/>
            </a:rPr>
            <a:t>2. Регистрация заявления в день обращения</a:t>
          </a:r>
        </a:p>
      </dsp:txBody>
      <dsp:txXfrm>
        <a:off x="1865378" y="1412361"/>
        <a:ext cx="1981603" cy="990801"/>
      </dsp:txXfrm>
    </dsp:sp>
    <dsp:sp modelId="{56D602B8-CD1E-4758-9D41-3EFA39FAF705}">
      <dsp:nvSpPr>
        <dsp:cNvPr id="0" name=""/>
        <dsp:cNvSpPr/>
      </dsp:nvSpPr>
      <dsp:spPr>
        <a:xfrm>
          <a:off x="666508" y="2819299"/>
          <a:ext cx="1981603" cy="99080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R="0" lvl="0" algn="ctr" defTabSz="355600" rtl="0">
            <a:lnSpc>
              <a:spcPct val="90000"/>
            </a:lnSpc>
            <a:spcBef>
              <a:spcPct val="0"/>
            </a:spcBef>
            <a:spcAft>
              <a:spcPct val="35000"/>
            </a:spcAft>
          </a:pPr>
          <a:r>
            <a:rPr lang="ru-RU" sz="800" b="0" i="0" u="none" strike="noStrike" kern="1200" baseline="0" smtClean="0">
              <a:latin typeface="Calibri"/>
            </a:rPr>
            <a:t>Принятия решения Главой Бессергеневского сельского поселения </a:t>
          </a:r>
          <a:endParaRPr lang="ru-RU" sz="800" kern="1200" smtClean="0"/>
        </a:p>
      </dsp:txBody>
      <dsp:txXfrm>
        <a:off x="666508" y="2819299"/>
        <a:ext cx="1981603" cy="990801"/>
      </dsp:txXfrm>
    </dsp:sp>
    <dsp:sp modelId="{0CD8FBDF-4405-4B42-8D60-C9FB45C89990}">
      <dsp:nvSpPr>
        <dsp:cNvPr id="0" name=""/>
        <dsp:cNvSpPr/>
      </dsp:nvSpPr>
      <dsp:spPr>
        <a:xfrm>
          <a:off x="1161908" y="4226237"/>
          <a:ext cx="1981603" cy="99080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R="0" lvl="0" algn="ctr" defTabSz="355600" rtl="0">
            <a:lnSpc>
              <a:spcPct val="90000"/>
            </a:lnSpc>
            <a:spcBef>
              <a:spcPct val="0"/>
            </a:spcBef>
            <a:spcAft>
              <a:spcPct val="35000"/>
            </a:spcAft>
          </a:pPr>
          <a:r>
            <a:rPr lang="ru-RU" sz="800" b="0" i="0" u="none" strike="noStrike" kern="1200" baseline="0" smtClean="0">
              <a:latin typeface="Calibri"/>
            </a:rPr>
            <a:t>Подготовка ответа исполнителем</a:t>
          </a:r>
          <a:endParaRPr lang="ru-RU" sz="800" kern="1200" smtClean="0"/>
        </a:p>
      </dsp:txBody>
      <dsp:txXfrm>
        <a:off x="1161908" y="4226237"/>
        <a:ext cx="1981603" cy="990801"/>
      </dsp:txXfrm>
    </dsp:sp>
    <dsp:sp modelId="{982319D7-FCE9-4428-990B-58336C2D23B5}">
      <dsp:nvSpPr>
        <dsp:cNvPr id="0" name=""/>
        <dsp:cNvSpPr/>
      </dsp:nvSpPr>
      <dsp:spPr>
        <a:xfrm>
          <a:off x="1657309" y="5633175"/>
          <a:ext cx="1981603" cy="99080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R="0" lvl="0" algn="ctr" defTabSz="355600" rtl="0">
            <a:lnSpc>
              <a:spcPct val="90000"/>
            </a:lnSpc>
            <a:spcBef>
              <a:spcPct val="0"/>
            </a:spcBef>
            <a:spcAft>
              <a:spcPct val="35000"/>
            </a:spcAft>
          </a:pPr>
          <a:r>
            <a:rPr lang="ru-RU" sz="800" b="0" i="0" u="none" strike="noStrike" kern="1200" baseline="0" smtClean="0">
              <a:latin typeface="Calibri"/>
            </a:rPr>
            <a:t>Вручение ответа гражданину на рассмотренное заявление</a:t>
          </a:r>
          <a:endParaRPr lang="ru-RU" sz="800" kern="1200" smtClean="0"/>
        </a:p>
      </dsp:txBody>
      <dsp:txXfrm>
        <a:off x="1657309" y="5633175"/>
        <a:ext cx="1981603" cy="990801"/>
      </dsp:txXfrm>
    </dsp:sp>
    <dsp:sp modelId="{4F5BFCE4-D257-41A0-A479-DAD93C6B36F4}">
      <dsp:nvSpPr>
        <dsp:cNvPr id="0" name=""/>
        <dsp:cNvSpPr/>
      </dsp:nvSpPr>
      <dsp:spPr>
        <a:xfrm>
          <a:off x="3064247" y="2819299"/>
          <a:ext cx="1981603" cy="99080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R="0" lvl="0" algn="ctr" defTabSz="355600" rtl="0">
            <a:lnSpc>
              <a:spcPct val="90000"/>
            </a:lnSpc>
            <a:spcBef>
              <a:spcPct val="0"/>
            </a:spcBef>
            <a:spcAft>
              <a:spcPct val="35000"/>
            </a:spcAft>
          </a:pPr>
          <a:r>
            <a:rPr lang="ru-RU" sz="800" b="0" i="0" u="none" strike="noStrike" kern="1200" baseline="0" smtClean="0">
              <a:latin typeface="Calibri"/>
            </a:rPr>
            <a:t>Рассмотрение заявления комиссией</a:t>
          </a:r>
          <a:endParaRPr lang="ru-RU" sz="800" kern="1200" smtClean="0"/>
        </a:p>
      </dsp:txBody>
      <dsp:txXfrm>
        <a:off x="3064247" y="2819299"/>
        <a:ext cx="1981603" cy="99080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D5B42CC-2BA0-4125-940C-77D078D65CBE}">
      <dsp:nvSpPr>
        <dsp:cNvPr id="0" name=""/>
        <dsp:cNvSpPr/>
      </dsp:nvSpPr>
      <dsp:spPr>
        <a:xfrm>
          <a:off x="2907329" y="1905595"/>
          <a:ext cx="951302" cy="330204"/>
        </a:xfrm>
        <a:custGeom>
          <a:avLst/>
          <a:gdLst/>
          <a:ahLst/>
          <a:cxnLst/>
          <a:rect l="0" t="0" r="0" b="0"/>
          <a:pathLst>
            <a:path>
              <a:moveTo>
                <a:pt x="0" y="0"/>
              </a:moveTo>
              <a:lnTo>
                <a:pt x="0" y="165102"/>
              </a:lnTo>
              <a:lnTo>
                <a:pt x="951302" y="165102"/>
              </a:lnTo>
              <a:lnTo>
                <a:pt x="951302" y="33020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E81A932-4E41-4BC9-B1C5-D3F9131CD345}">
      <dsp:nvSpPr>
        <dsp:cNvPr id="0" name=""/>
        <dsp:cNvSpPr/>
      </dsp:nvSpPr>
      <dsp:spPr>
        <a:xfrm>
          <a:off x="1720167" y="4138404"/>
          <a:ext cx="235860" cy="723304"/>
        </a:xfrm>
        <a:custGeom>
          <a:avLst/>
          <a:gdLst/>
          <a:ahLst/>
          <a:cxnLst/>
          <a:rect l="0" t="0" r="0" b="0"/>
          <a:pathLst>
            <a:path>
              <a:moveTo>
                <a:pt x="0" y="0"/>
              </a:moveTo>
              <a:lnTo>
                <a:pt x="0" y="723304"/>
              </a:lnTo>
              <a:lnTo>
                <a:pt x="235860" y="72330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929E657-1442-423D-A2DE-A8FBB922FD97}">
      <dsp:nvSpPr>
        <dsp:cNvPr id="0" name=""/>
        <dsp:cNvSpPr/>
      </dsp:nvSpPr>
      <dsp:spPr>
        <a:xfrm>
          <a:off x="1327067" y="3022000"/>
          <a:ext cx="235860" cy="723304"/>
        </a:xfrm>
        <a:custGeom>
          <a:avLst/>
          <a:gdLst/>
          <a:ahLst/>
          <a:cxnLst/>
          <a:rect l="0" t="0" r="0" b="0"/>
          <a:pathLst>
            <a:path>
              <a:moveTo>
                <a:pt x="0" y="0"/>
              </a:moveTo>
              <a:lnTo>
                <a:pt x="0" y="723304"/>
              </a:lnTo>
              <a:lnTo>
                <a:pt x="235860" y="72330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FA208D9-7E48-4CE4-8833-BA96A0B4BFAA}">
      <dsp:nvSpPr>
        <dsp:cNvPr id="0" name=""/>
        <dsp:cNvSpPr/>
      </dsp:nvSpPr>
      <dsp:spPr>
        <a:xfrm>
          <a:off x="1956027" y="1905595"/>
          <a:ext cx="951302" cy="330204"/>
        </a:xfrm>
        <a:custGeom>
          <a:avLst/>
          <a:gdLst/>
          <a:ahLst/>
          <a:cxnLst/>
          <a:rect l="0" t="0" r="0" b="0"/>
          <a:pathLst>
            <a:path>
              <a:moveTo>
                <a:pt x="951302" y="0"/>
              </a:moveTo>
              <a:lnTo>
                <a:pt x="951302" y="165102"/>
              </a:lnTo>
              <a:lnTo>
                <a:pt x="0" y="165102"/>
              </a:lnTo>
              <a:lnTo>
                <a:pt x="0" y="33020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DC7F263-5B3E-464D-9EE5-413CEECF6233}">
      <dsp:nvSpPr>
        <dsp:cNvPr id="0" name=""/>
        <dsp:cNvSpPr/>
      </dsp:nvSpPr>
      <dsp:spPr>
        <a:xfrm>
          <a:off x="3693530" y="789191"/>
          <a:ext cx="1187162" cy="723304"/>
        </a:xfrm>
        <a:custGeom>
          <a:avLst/>
          <a:gdLst/>
          <a:ahLst/>
          <a:cxnLst/>
          <a:rect l="0" t="0" r="0" b="0"/>
          <a:pathLst>
            <a:path>
              <a:moveTo>
                <a:pt x="1187162" y="0"/>
              </a:moveTo>
              <a:lnTo>
                <a:pt x="1187162" y="723304"/>
              </a:lnTo>
              <a:lnTo>
                <a:pt x="0" y="72330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A4FCB5D-8B15-46B5-8264-4F811F2041D8}">
      <dsp:nvSpPr>
        <dsp:cNvPr id="0" name=""/>
        <dsp:cNvSpPr/>
      </dsp:nvSpPr>
      <dsp:spPr>
        <a:xfrm>
          <a:off x="3465532" y="2991"/>
          <a:ext cx="1572400" cy="78620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R="0" lvl="0" algn="ctr" defTabSz="266700" rtl="0">
            <a:lnSpc>
              <a:spcPct val="90000"/>
            </a:lnSpc>
            <a:spcBef>
              <a:spcPct val="0"/>
            </a:spcBef>
            <a:spcAft>
              <a:spcPct val="35000"/>
            </a:spcAft>
          </a:pPr>
          <a:r>
            <a:rPr lang="ru-RU" sz="600" b="0" i="0" u="none" strike="noStrike" kern="1200" baseline="0" smtClean="0">
              <a:solidFill>
                <a:srgbClr val="000000"/>
              </a:solidFill>
              <a:latin typeface="Calibri"/>
            </a:rPr>
            <a:t>1. Прием заявителя, проверка документов                                     (в поступления)</a:t>
          </a:r>
          <a:endParaRPr lang="ru-RU" sz="600" b="0" i="0" u="none" strike="noStrike" kern="1200" baseline="0" smtClean="0">
            <a:solidFill>
              <a:srgbClr val="000000"/>
            </a:solidFill>
            <a:latin typeface="Times New Roman"/>
          </a:endParaRPr>
        </a:p>
        <a:p>
          <a:pPr marR="0" lvl="0" algn="l" defTabSz="266700" rtl="0">
            <a:lnSpc>
              <a:spcPct val="90000"/>
            </a:lnSpc>
            <a:spcBef>
              <a:spcPct val="0"/>
            </a:spcBef>
            <a:spcAft>
              <a:spcPct val="35000"/>
            </a:spcAft>
          </a:pPr>
          <a:endParaRPr lang="ru-RU" sz="600" b="0" i="0" u="none" strike="noStrike" kern="1200" baseline="0" smtClean="0">
            <a:latin typeface="Times New Roman"/>
          </a:endParaRPr>
        </a:p>
        <a:p>
          <a:pPr marR="0" lvl="0" algn="l" defTabSz="266700" rtl="0">
            <a:lnSpc>
              <a:spcPct val="90000"/>
            </a:lnSpc>
            <a:spcBef>
              <a:spcPct val="0"/>
            </a:spcBef>
            <a:spcAft>
              <a:spcPct val="35000"/>
            </a:spcAft>
          </a:pPr>
          <a:endParaRPr lang="ru-RU" sz="600" b="0" i="0" u="none" strike="noStrike" kern="1200" baseline="0" smtClean="0">
            <a:latin typeface="Times New Roman"/>
          </a:endParaRPr>
        </a:p>
        <a:p>
          <a:pPr marR="0" lvl="0" algn="l" defTabSz="266700" rtl="0">
            <a:lnSpc>
              <a:spcPct val="90000"/>
            </a:lnSpc>
            <a:spcBef>
              <a:spcPct val="0"/>
            </a:spcBef>
            <a:spcAft>
              <a:spcPct val="35000"/>
            </a:spcAft>
          </a:pPr>
          <a:endParaRPr lang="ru-RU" sz="600" b="0" i="0" u="none" strike="noStrike" kern="1200" baseline="0" smtClean="0">
            <a:latin typeface="Times New Roman"/>
          </a:endParaRPr>
        </a:p>
        <a:p>
          <a:pPr marR="0" lvl="0" algn="l" defTabSz="266700" rtl="0">
            <a:lnSpc>
              <a:spcPct val="90000"/>
            </a:lnSpc>
            <a:spcBef>
              <a:spcPct val="0"/>
            </a:spcBef>
            <a:spcAft>
              <a:spcPct val="35000"/>
            </a:spcAft>
          </a:pPr>
          <a:endParaRPr lang="ru-RU" sz="600" b="0" i="0" u="none" strike="noStrike" kern="1200" baseline="0" smtClean="0">
            <a:latin typeface="Times New Roman"/>
          </a:endParaRPr>
        </a:p>
        <a:p>
          <a:pPr marR="0" lvl="0" algn="l" defTabSz="266700" rtl="0">
            <a:lnSpc>
              <a:spcPct val="90000"/>
            </a:lnSpc>
            <a:spcBef>
              <a:spcPct val="0"/>
            </a:spcBef>
            <a:spcAft>
              <a:spcPct val="35000"/>
            </a:spcAft>
          </a:pPr>
          <a:endParaRPr lang="ru-RU" sz="600" b="0" i="0" u="none" strike="noStrike" kern="1200" baseline="0" smtClean="0">
            <a:latin typeface="Times New Roman"/>
          </a:endParaRPr>
        </a:p>
      </dsp:txBody>
      <dsp:txXfrm>
        <a:off x="3465532" y="2991"/>
        <a:ext cx="1572400" cy="786200"/>
      </dsp:txXfrm>
    </dsp:sp>
    <dsp:sp modelId="{7C155999-365F-4629-B93D-EB1748E6955F}">
      <dsp:nvSpPr>
        <dsp:cNvPr id="0" name=""/>
        <dsp:cNvSpPr/>
      </dsp:nvSpPr>
      <dsp:spPr>
        <a:xfrm>
          <a:off x="2121129" y="1119395"/>
          <a:ext cx="1572400" cy="78620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R="0" lvl="0" algn="ctr" defTabSz="266700" rtl="0">
            <a:lnSpc>
              <a:spcPct val="90000"/>
            </a:lnSpc>
            <a:spcBef>
              <a:spcPct val="0"/>
            </a:spcBef>
            <a:spcAft>
              <a:spcPct val="35000"/>
            </a:spcAft>
          </a:pPr>
          <a:r>
            <a:rPr lang="ru-RU" sz="600" b="0" i="0" u="none" strike="noStrike" kern="1200" baseline="0" smtClean="0">
              <a:latin typeface="Calibri"/>
            </a:rPr>
            <a:t>2. Регистрация заявления в день обращения</a:t>
          </a:r>
        </a:p>
      </dsp:txBody>
      <dsp:txXfrm>
        <a:off x="2121129" y="1119395"/>
        <a:ext cx="1572400" cy="786200"/>
      </dsp:txXfrm>
    </dsp:sp>
    <dsp:sp modelId="{10CF01EC-959C-4391-8978-0FC596F787A4}">
      <dsp:nvSpPr>
        <dsp:cNvPr id="0" name=""/>
        <dsp:cNvSpPr/>
      </dsp:nvSpPr>
      <dsp:spPr>
        <a:xfrm>
          <a:off x="1169827" y="2235799"/>
          <a:ext cx="1572400" cy="78620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R="0" lvl="0" algn="ctr" defTabSz="266700" rtl="0">
            <a:lnSpc>
              <a:spcPct val="90000"/>
            </a:lnSpc>
            <a:spcBef>
              <a:spcPct val="0"/>
            </a:spcBef>
            <a:spcAft>
              <a:spcPct val="35000"/>
            </a:spcAft>
          </a:pPr>
          <a:r>
            <a:rPr lang="ru-RU" sz="600" b="0" i="0" u="none" strike="noStrike" kern="1200" baseline="0" smtClean="0">
              <a:latin typeface="Calibri"/>
            </a:rPr>
            <a:t>Принятия решения Главой Бессергеневского сельского поселения </a:t>
          </a:r>
          <a:endParaRPr lang="ru-RU" sz="600" kern="1200" smtClean="0"/>
        </a:p>
      </dsp:txBody>
      <dsp:txXfrm>
        <a:off x="1169827" y="2235799"/>
        <a:ext cx="1572400" cy="786200"/>
      </dsp:txXfrm>
    </dsp:sp>
    <dsp:sp modelId="{04160FAA-E360-4FD5-BA14-C07CFFF94D47}">
      <dsp:nvSpPr>
        <dsp:cNvPr id="0" name=""/>
        <dsp:cNvSpPr/>
      </dsp:nvSpPr>
      <dsp:spPr>
        <a:xfrm>
          <a:off x="1562927" y="3352204"/>
          <a:ext cx="1572400" cy="78620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R="0" lvl="0" algn="ctr" defTabSz="266700" rtl="0">
            <a:lnSpc>
              <a:spcPct val="90000"/>
            </a:lnSpc>
            <a:spcBef>
              <a:spcPct val="0"/>
            </a:spcBef>
            <a:spcAft>
              <a:spcPct val="35000"/>
            </a:spcAft>
          </a:pPr>
          <a:r>
            <a:rPr lang="ru-RU" sz="600" b="0" i="0" u="none" strike="noStrike" kern="1200" baseline="0" smtClean="0">
              <a:latin typeface="Calibri"/>
            </a:rPr>
            <a:t>Подготовка ответа исполнителем</a:t>
          </a:r>
          <a:endParaRPr lang="ru-RU" sz="600" kern="1200" smtClean="0"/>
        </a:p>
      </dsp:txBody>
      <dsp:txXfrm>
        <a:off x="1562927" y="3352204"/>
        <a:ext cx="1572400" cy="786200"/>
      </dsp:txXfrm>
    </dsp:sp>
    <dsp:sp modelId="{BC683B40-FA2D-4966-84E0-1614F0A8393E}">
      <dsp:nvSpPr>
        <dsp:cNvPr id="0" name=""/>
        <dsp:cNvSpPr/>
      </dsp:nvSpPr>
      <dsp:spPr>
        <a:xfrm>
          <a:off x="1956027" y="4468608"/>
          <a:ext cx="1572400" cy="78620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R="0" lvl="0" algn="ctr" defTabSz="266700" rtl="0">
            <a:lnSpc>
              <a:spcPct val="90000"/>
            </a:lnSpc>
            <a:spcBef>
              <a:spcPct val="0"/>
            </a:spcBef>
            <a:spcAft>
              <a:spcPct val="35000"/>
            </a:spcAft>
          </a:pPr>
          <a:r>
            <a:rPr lang="ru-RU" sz="600" b="0" i="0" u="none" strike="noStrike" kern="1200" baseline="0" smtClean="0">
              <a:latin typeface="Calibri"/>
            </a:rPr>
            <a:t>Вручение ответа гражданину на рассмотренное заявление</a:t>
          </a:r>
          <a:endParaRPr lang="ru-RU" sz="600" kern="1200" smtClean="0"/>
        </a:p>
      </dsp:txBody>
      <dsp:txXfrm>
        <a:off x="1956027" y="4468608"/>
        <a:ext cx="1572400" cy="786200"/>
      </dsp:txXfrm>
    </dsp:sp>
    <dsp:sp modelId="{60B4DADA-33F2-456F-B251-A2878B947D35}">
      <dsp:nvSpPr>
        <dsp:cNvPr id="0" name=""/>
        <dsp:cNvSpPr/>
      </dsp:nvSpPr>
      <dsp:spPr>
        <a:xfrm>
          <a:off x="3072431" y="2235799"/>
          <a:ext cx="1572400" cy="78620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R="0" lvl="0" algn="ctr" defTabSz="266700" rtl="0">
            <a:lnSpc>
              <a:spcPct val="90000"/>
            </a:lnSpc>
            <a:spcBef>
              <a:spcPct val="0"/>
            </a:spcBef>
            <a:spcAft>
              <a:spcPct val="35000"/>
            </a:spcAft>
          </a:pPr>
          <a:r>
            <a:rPr lang="ru-RU" sz="600" b="0" i="0" u="none" strike="noStrike" kern="1200" baseline="0" smtClean="0">
              <a:latin typeface="Calibri"/>
            </a:rPr>
            <a:t>Рассмотрение заявления комиссией</a:t>
          </a:r>
          <a:endParaRPr lang="ru-RU" sz="600" kern="1200" smtClean="0"/>
        </a:p>
      </dsp:txBody>
      <dsp:txXfrm>
        <a:off x="3072431" y="2235799"/>
        <a:ext cx="1572400" cy="786200"/>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9D06B3-75F8-4C9C-9EA1-37F7DD492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871</TotalTime>
  <Pages>35</Pages>
  <Words>10191</Words>
  <Characters>58094</Characters>
  <Application>Microsoft Office Word</Application>
  <DocSecurity>0</DocSecurity>
  <Lines>484</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Молодежь</dc:creator>
  <cp:lastModifiedBy>Молодежь</cp:lastModifiedBy>
  <cp:revision>31</cp:revision>
  <dcterms:created xsi:type="dcterms:W3CDTF">2014-01-28T06:38:00Z</dcterms:created>
  <dcterms:modified xsi:type="dcterms:W3CDTF">2014-02-05T10:59:00Z</dcterms:modified>
</cp:coreProperties>
</file>